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B9A47" w14:textId="77777777" w:rsidR="0015029D" w:rsidRDefault="0015029D" w:rsidP="0022574E">
      <w:pPr>
        <w:spacing w:after="0"/>
        <w:jc w:val="center"/>
        <w:rPr>
          <w:rFonts w:ascii="Arial" w:hAnsi="Arial" w:cs="Arial"/>
          <w:sz w:val="96"/>
          <w:szCs w:val="96"/>
        </w:rPr>
      </w:pPr>
      <w:r w:rsidRPr="00833BB9">
        <w:rPr>
          <w:rFonts w:ascii="Arial" w:hAnsi="Arial" w:cs="Arial"/>
          <w:sz w:val="96"/>
          <w:szCs w:val="96"/>
        </w:rPr>
        <w:t>Shelter Policies</w:t>
      </w:r>
    </w:p>
    <w:p w14:paraId="6255AA0E" w14:textId="77777777" w:rsidR="00833BB9" w:rsidRPr="00833BB9" w:rsidRDefault="00833BB9" w:rsidP="0022574E">
      <w:pPr>
        <w:spacing w:after="0"/>
        <w:jc w:val="center"/>
        <w:rPr>
          <w:rFonts w:ascii="Arial" w:hAnsi="Arial" w:cs="Arial"/>
          <w:szCs w:val="20"/>
        </w:rPr>
      </w:pPr>
    </w:p>
    <w:p w14:paraId="2B4A52B6" w14:textId="7C24CA4C" w:rsidR="0015029D" w:rsidRPr="0022574E" w:rsidRDefault="0015029D" w:rsidP="0022574E">
      <w:pPr>
        <w:pStyle w:val="ListParagraph"/>
        <w:numPr>
          <w:ilvl w:val="0"/>
          <w:numId w:val="11"/>
        </w:numPr>
        <w:contextualSpacing w:val="0"/>
        <w:rPr>
          <w:rFonts w:ascii="Arial" w:hAnsi="Arial" w:cs="Arial"/>
          <w:color w:val="FF0000"/>
          <w:sz w:val="28"/>
          <w:szCs w:val="28"/>
          <w:u w:val="thick"/>
        </w:rPr>
      </w:pPr>
      <w:r w:rsidRPr="0022574E">
        <w:rPr>
          <w:rFonts w:ascii="Arial" w:hAnsi="Arial" w:cs="Arial"/>
          <w:b/>
          <w:bCs/>
          <w:color w:val="FF0000"/>
          <w:sz w:val="28"/>
          <w:szCs w:val="28"/>
          <w:u w:val="thick"/>
        </w:rPr>
        <w:t>PLEASE RESPECT ALL STAFF AND FELLOW GUESTS.</w:t>
      </w:r>
    </w:p>
    <w:p w14:paraId="5D53DD71" w14:textId="437C2421" w:rsidR="0015029D" w:rsidRPr="0022574E" w:rsidRDefault="0015029D" w:rsidP="0022574E">
      <w:pPr>
        <w:pStyle w:val="ListParagraph"/>
        <w:numPr>
          <w:ilvl w:val="0"/>
          <w:numId w:val="11"/>
        </w:numPr>
        <w:contextualSpacing w:val="0"/>
        <w:rPr>
          <w:rFonts w:ascii="Arial" w:hAnsi="Arial" w:cs="Arial"/>
          <w:sz w:val="28"/>
          <w:szCs w:val="28"/>
        </w:rPr>
      </w:pPr>
      <w:r w:rsidRPr="0022574E">
        <w:rPr>
          <w:rFonts w:ascii="Arial" w:hAnsi="Arial" w:cs="Arial"/>
          <w:sz w:val="28"/>
          <w:szCs w:val="28"/>
        </w:rPr>
        <w:t xml:space="preserve">When checking in, all clothing and bags </w:t>
      </w:r>
      <w:r w:rsidR="00B86BCF" w:rsidRPr="0022574E">
        <w:rPr>
          <w:rFonts w:ascii="Arial" w:hAnsi="Arial" w:cs="Arial"/>
          <w:sz w:val="28"/>
          <w:szCs w:val="28"/>
        </w:rPr>
        <w:t>m</w:t>
      </w:r>
      <w:r w:rsidRPr="0022574E">
        <w:rPr>
          <w:rFonts w:ascii="Arial" w:hAnsi="Arial" w:cs="Arial"/>
          <w:sz w:val="28"/>
          <w:szCs w:val="28"/>
        </w:rPr>
        <w:t>ust go into the Heat Room without exception. Items are available at 6:30 AM the following morning.</w:t>
      </w:r>
    </w:p>
    <w:p w14:paraId="75632345" w14:textId="73BED15A" w:rsidR="0015029D" w:rsidRPr="0022574E" w:rsidRDefault="0015029D" w:rsidP="0022574E">
      <w:pPr>
        <w:pStyle w:val="ListParagraph"/>
        <w:numPr>
          <w:ilvl w:val="0"/>
          <w:numId w:val="11"/>
        </w:numPr>
        <w:contextualSpacing w:val="0"/>
        <w:rPr>
          <w:rFonts w:ascii="Arial" w:hAnsi="Arial" w:cs="Arial"/>
          <w:sz w:val="28"/>
          <w:szCs w:val="28"/>
          <w:u w:val="thick"/>
        </w:rPr>
      </w:pPr>
      <w:r w:rsidRPr="0022574E">
        <w:rPr>
          <w:rFonts w:ascii="Arial" w:hAnsi="Arial" w:cs="Arial"/>
          <w:b/>
          <w:bCs/>
          <w:color w:val="FF0000"/>
          <w:sz w:val="28"/>
          <w:szCs w:val="28"/>
          <w:u w:val="thick"/>
        </w:rPr>
        <w:t>NO GUEST IS ALLOWED TO BRING IN MORE ITEMS, LUGGAGE OR BAGS THAN THEY CAN CARRY.</w:t>
      </w:r>
    </w:p>
    <w:p w14:paraId="774D0B7E" w14:textId="28527E03" w:rsidR="0015029D" w:rsidRPr="0022574E" w:rsidRDefault="0015029D" w:rsidP="0022574E">
      <w:pPr>
        <w:pStyle w:val="ListParagraph"/>
        <w:numPr>
          <w:ilvl w:val="0"/>
          <w:numId w:val="11"/>
        </w:numPr>
        <w:contextualSpacing w:val="0"/>
        <w:rPr>
          <w:rFonts w:ascii="Arial" w:hAnsi="Arial" w:cs="Arial"/>
          <w:sz w:val="28"/>
          <w:szCs w:val="28"/>
          <w:u w:val="double"/>
        </w:rPr>
      </w:pPr>
      <w:r w:rsidRPr="00822F3B">
        <w:rPr>
          <w:rFonts w:ascii="Arial" w:hAnsi="Arial" w:cs="Arial"/>
          <w:b/>
          <w:bCs/>
          <w:sz w:val="28"/>
          <w:szCs w:val="28"/>
          <w:u w:val="single"/>
        </w:rPr>
        <w:t>Breakfast</w:t>
      </w:r>
      <w:r w:rsidRPr="0022574E">
        <w:rPr>
          <w:rFonts w:ascii="Arial" w:hAnsi="Arial" w:cs="Arial"/>
          <w:sz w:val="28"/>
          <w:szCs w:val="28"/>
        </w:rPr>
        <w:t xml:space="preserve"> is served daily from 6:30 to 8:00 AM, you are not required to come down to breakfast; however,</w:t>
      </w:r>
      <w:r w:rsidRPr="00D21620">
        <w:rPr>
          <w:rFonts w:ascii="Arial" w:hAnsi="Arial" w:cs="Arial"/>
          <w:color w:val="auto"/>
          <w:sz w:val="28"/>
          <w:szCs w:val="28"/>
        </w:rPr>
        <w:t xml:space="preserve"> </w:t>
      </w:r>
      <w:r w:rsidRPr="0022574E">
        <w:rPr>
          <w:rFonts w:ascii="Arial" w:hAnsi="Arial" w:cs="Arial"/>
          <w:b/>
          <w:bCs/>
          <w:color w:val="FF0000"/>
          <w:sz w:val="28"/>
          <w:szCs w:val="28"/>
          <w:u w:val="thick"/>
        </w:rPr>
        <w:t>BE SURE YOUR BED IS MADE PROPERLY, AND YOUR AREA IS CLEANED AND ORGANIZED</w:t>
      </w:r>
      <w:r w:rsidRPr="0022574E">
        <w:rPr>
          <w:rFonts w:ascii="Arial" w:hAnsi="Arial" w:cs="Arial"/>
          <w:sz w:val="28"/>
          <w:szCs w:val="28"/>
        </w:rPr>
        <w:t>, before leaving the property by 8:30 AM each weekday.</w:t>
      </w:r>
    </w:p>
    <w:p w14:paraId="61BEE3AC" w14:textId="3F605FA6" w:rsidR="0015029D" w:rsidRPr="0022574E" w:rsidRDefault="0015029D" w:rsidP="0022574E">
      <w:pPr>
        <w:pStyle w:val="ListParagraph"/>
        <w:numPr>
          <w:ilvl w:val="0"/>
          <w:numId w:val="11"/>
        </w:numPr>
        <w:contextualSpacing w:val="0"/>
        <w:rPr>
          <w:rFonts w:ascii="Arial" w:hAnsi="Arial" w:cs="Arial"/>
          <w:sz w:val="28"/>
          <w:szCs w:val="28"/>
        </w:rPr>
      </w:pPr>
      <w:r w:rsidRPr="00822F3B">
        <w:rPr>
          <w:rFonts w:ascii="Arial" w:hAnsi="Arial" w:cs="Arial"/>
          <w:b/>
          <w:bCs/>
          <w:sz w:val="28"/>
          <w:szCs w:val="28"/>
          <w:u w:val="single"/>
        </w:rPr>
        <w:t>Lunch</w:t>
      </w:r>
      <w:r w:rsidRPr="0022574E">
        <w:rPr>
          <w:rFonts w:ascii="Arial" w:hAnsi="Arial" w:cs="Arial"/>
          <w:sz w:val="28"/>
          <w:szCs w:val="28"/>
        </w:rPr>
        <w:t xml:space="preserve"> is served daily from 11:45 AM until 12:30 PM. </w:t>
      </w:r>
      <w:r w:rsidRPr="00822F3B">
        <w:rPr>
          <w:rFonts w:ascii="Arial" w:hAnsi="Arial" w:cs="Arial"/>
          <w:b/>
          <w:bCs/>
          <w:sz w:val="28"/>
          <w:szCs w:val="28"/>
          <w:u w:val="single"/>
        </w:rPr>
        <w:t>Dinner</w:t>
      </w:r>
      <w:r w:rsidRPr="0022574E">
        <w:rPr>
          <w:rFonts w:ascii="Arial" w:hAnsi="Arial" w:cs="Arial"/>
          <w:sz w:val="28"/>
          <w:szCs w:val="28"/>
        </w:rPr>
        <w:t xml:space="preserve"> is served from 4:30 to 5:30 PM, Monday through Saturday, and </w:t>
      </w:r>
      <w:r w:rsidR="00180E17">
        <w:rPr>
          <w:rFonts w:ascii="Arial" w:hAnsi="Arial" w:cs="Arial"/>
          <w:sz w:val="28"/>
          <w:szCs w:val="28"/>
        </w:rPr>
        <w:t xml:space="preserve">Sunday’s </w:t>
      </w:r>
      <w:r w:rsidRPr="0022574E">
        <w:rPr>
          <w:rFonts w:ascii="Arial" w:hAnsi="Arial" w:cs="Arial"/>
          <w:sz w:val="28"/>
          <w:szCs w:val="28"/>
        </w:rPr>
        <w:t xml:space="preserve">from 3:30 to 4:30 PM </w:t>
      </w:r>
    </w:p>
    <w:p w14:paraId="733123E9" w14:textId="36B749B2" w:rsidR="0015029D" w:rsidRPr="0022574E" w:rsidRDefault="0015029D" w:rsidP="0022574E">
      <w:pPr>
        <w:pStyle w:val="ListParagraph"/>
        <w:numPr>
          <w:ilvl w:val="0"/>
          <w:numId w:val="11"/>
        </w:numPr>
        <w:contextualSpacing w:val="0"/>
        <w:rPr>
          <w:rFonts w:ascii="Arial" w:hAnsi="Arial" w:cs="Arial"/>
          <w:sz w:val="28"/>
          <w:szCs w:val="28"/>
        </w:rPr>
      </w:pPr>
      <w:r w:rsidRPr="0022574E">
        <w:rPr>
          <w:rFonts w:ascii="Arial" w:hAnsi="Arial" w:cs="Arial"/>
          <w:b/>
          <w:bCs/>
          <w:color w:val="FF0000"/>
          <w:sz w:val="28"/>
          <w:szCs w:val="28"/>
          <w:u w:val="thick"/>
        </w:rPr>
        <w:t>NO FOOD OR DRINKS ARE ALLOWED IN THE DORMS … ONLY WATER</w:t>
      </w:r>
      <w:r w:rsidR="00822F3B">
        <w:rPr>
          <w:rFonts w:ascii="Arial" w:hAnsi="Arial" w:cs="Arial"/>
          <w:b/>
          <w:bCs/>
          <w:color w:val="FF0000"/>
          <w:sz w:val="28"/>
          <w:szCs w:val="28"/>
          <w:u w:val="thick"/>
        </w:rPr>
        <w:t>!</w:t>
      </w:r>
    </w:p>
    <w:p w14:paraId="3F3B8719" w14:textId="09ABB93C" w:rsidR="0015029D" w:rsidRPr="0022574E" w:rsidRDefault="0015029D" w:rsidP="0022574E">
      <w:pPr>
        <w:pStyle w:val="ListParagraph"/>
        <w:numPr>
          <w:ilvl w:val="0"/>
          <w:numId w:val="11"/>
        </w:numPr>
        <w:contextualSpacing w:val="0"/>
        <w:rPr>
          <w:rFonts w:ascii="Arial" w:hAnsi="Arial" w:cs="Arial"/>
          <w:color w:val="FF0000"/>
          <w:sz w:val="28"/>
          <w:szCs w:val="28"/>
          <w:u w:val="thick"/>
        </w:rPr>
      </w:pPr>
      <w:r w:rsidRPr="0022574E">
        <w:rPr>
          <w:rFonts w:ascii="Arial" w:hAnsi="Arial" w:cs="Arial"/>
          <w:b/>
          <w:bCs/>
          <w:color w:val="FF0000"/>
          <w:sz w:val="28"/>
          <w:szCs w:val="28"/>
          <w:u w:val="thick"/>
        </w:rPr>
        <w:t>WE HAVE A ZERO-TOLERANCE POLICY FOR DRUGS, ALCOHOL, SEX OFFENDERS AND WEAPONS OF ANY KIND</w:t>
      </w:r>
      <w:r w:rsidR="00180E17">
        <w:rPr>
          <w:rFonts w:ascii="Arial" w:hAnsi="Arial" w:cs="Arial"/>
          <w:b/>
          <w:bCs/>
          <w:color w:val="FF0000"/>
          <w:sz w:val="28"/>
          <w:szCs w:val="28"/>
          <w:u w:val="thick"/>
        </w:rPr>
        <w:t>!!!!!!!!!</w:t>
      </w:r>
    </w:p>
    <w:p w14:paraId="69BAA1D2" w14:textId="796404D6" w:rsidR="0015029D" w:rsidRPr="0022574E" w:rsidRDefault="0015029D" w:rsidP="0022574E">
      <w:pPr>
        <w:pStyle w:val="ListParagraph"/>
        <w:numPr>
          <w:ilvl w:val="0"/>
          <w:numId w:val="11"/>
        </w:numPr>
        <w:contextualSpacing w:val="0"/>
        <w:rPr>
          <w:rFonts w:ascii="Arial" w:hAnsi="Arial" w:cs="Arial"/>
          <w:sz w:val="28"/>
          <w:szCs w:val="28"/>
        </w:rPr>
      </w:pPr>
      <w:r w:rsidRPr="00A16FDC">
        <w:rPr>
          <w:rFonts w:ascii="Arial" w:hAnsi="Arial" w:cs="Arial"/>
          <w:b/>
          <w:bCs/>
          <w:color w:val="EE0000"/>
          <w:sz w:val="28"/>
          <w:szCs w:val="28"/>
          <w:u w:val="single"/>
        </w:rPr>
        <w:t>There is no smoking, vaping, or use of any tobacco products in the dorms, near shelter doors, or on any porch.</w:t>
      </w:r>
      <w:r w:rsidRPr="0022574E">
        <w:rPr>
          <w:rFonts w:ascii="Arial" w:hAnsi="Arial" w:cs="Arial"/>
          <w:sz w:val="28"/>
          <w:szCs w:val="28"/>
        </w:rPr>
        <w:t xml:space="preserve"> The designated smoking area is behind the building by the picnic tables.</w:t>
      </w:r>
    </w:p>
    <w:p w14:paraId="37DEEA07" w14:textId="53FB82F6" w:rsidR="0015029D" w:rsidRPr="0022574E" w:rsidRDefault="0015029D" w:rsidP="0022574E">
      <w:pPr>
        <w:pStyle w:val="ListParagraph"/>
        <w:numPr>
          <w:ilvl w:val="0"/>
          <w:numId w:val="11"/>
        </w:numPr>
        <w:contextualSpacing w:val="0"/>
        <w:rPr>
          <w:rFonts w:ascii="Arial" w:hAnsi="Arial" w:cs="Arial"/>
          <w:sz w:val="28"/>
          <w:szCs w:val="28"/>
        </w:rPr>
      </w:pPr>
      <w:r w:rsidRPr="00A16FDC">
        <w:rPr>
          <w:rFonts w:ascii="Arial" w:hAnsi="Arial" w:cs="Arial"/>
          <w:b/>
          <w:bCs/>
          <w:color w:val="EE0000"/>
          <w:sz w:val="28"/>
          <w:szCs w:val="28"/>
          <w:u w:val="single"/>
        </w:rPr>
        <w:t>You must be in your dorm no later than 9:45 PM.</w:t>
      </w:r>
      <w:r w:rsidRPr="0022574E">
        <w:rPr>
          <w:rFonts w:ascii="Arial" w:hAnsi="Arial" w:cs="Arial"/>
          <w:sz w:val="28"/>
          <w:szCs w:val="28"/>
        </w:rPr>
        <w:t xml:space="preserve"> You are required to stay in your dorm between 9:45 PM and 6:30 AM.</w:t>
      </w:r>
      <w:r w:rsidR="00A16FDC">
        <w:rPr>
          <w:rFonts w:ascii="Arial" w:hAnsi="Arial" w:cs="Arial"/>
          <w:sz w:val="28"/>
          <w:szCs w:val="28"/>
        </w:rPr>
        <w:t xml:space="preserve"> (Any Questions the nigh security is on from 6pm-6am)</w:t>
      </w:r>
    </w:p>
    <w:p w14:paraId="7DC4E83B" w14:textId="778DFFDC"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lastRenderedPageBreak/>
        <w:t>All phones and lights are to be off no later than 11:00 PM. When using a mobile device, please use earbuds or headphones to avoid disturbing others.</w:t>
      </w:r>
    </w:p>
    <w:p w14:paraId="060E0989" w14:textId="3A5F88E1"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Everyone will shower nightly as personal hygiene is necessary.</w:t>
      </w:r>
    </w:p>
    <w:p w14:paraId="63908809" w14:textId="26F60A02"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 xml:space="preserve">Laundry schedule is Monday for Men’s Dorm bedding, Tuesday is for both Men's and Women’s towels, and Thursday is Women’s Dorm bedding. Laundry is due in the bins found in the Heat Room on the assigned day. </w:t>
      </w:r>
    </w:p>
    <w:p w14:paraId="164EF471" w14:textId="77777777" w:rsidR="00507354" w:rsidRPr="00507354" w:rsidRDefault="0015029D" w:rsidP="0046498B">
      <w:pPr>
        <w:pStyle w:val="ListParagraph"/>
        <w:numPr>
          <w:ilvl w:val="0"/>
          <w:numId w:val="11"/>
        </w:numPr>
        <w:ind w:left="810" w:right="216" w:hanging="450"/>
        <w:contextualSpacing w:val="0"/>
        <w:rPr>
          <w:rFonts w:ascii="Arial" w:hAnsi="Arial" w:cs="Arial"/>
          <w:b/>
          <w:bCs/>
          <w:color w:val="EE0000"/>
          <w:sz w:val="28"/>
          <w:szCs w:val="28"/>
          <w:u w:val="single"/>
        </w:rPr>
      </w:pPr>
      <w:r w:rsidRPr="0022574E">
        <w:rPr>
          <w:rFonts w:ascii="Arial" w:hAnsi="Arial" w:cs="Arial"/>
          <w:sz w:val="28"/>
          <w:szCs w:val="28"/>
        </w:rPr>
        <w:t>We will be asking for Housing Progress after your first week here. After not showing progress three times, you may be asked to leave for not doing your part.</w:t>
      </w:r>
      <w:r w:rsidR="000779C7">
        <w:rPr>
          <w:rFonts w:ascii="Arial" w:hAnsi="Arial" w:cs="Arial"/>
          <w:sz w:val="28"/>
          <w:szCs w:val="28"/>
        </w:rPr>
        <w:t xml:space="preserve"> </w:t>
      </w:r>
    </w:p>
    <w:p w14:paraId="3ABFB51C" w14:textId="67BFB6D3" w:rsidR="0015029D" w:rsidRPr="000779C7" w:rsidRDefault="000779C7" w:rsidP="0046498B">
      <w:pPr>
        <w:pStyle w:val="ListParagraph"/>
        <w:numPr>
          <w:ilvl w:val="0"/>
          <w:numId w:val="11"/>
        </w:numPr>
        <w:ind w:left="810" w:right="216" w:hanging="450"/>
        <w:contextualSpacing w:val="0"/>
        <w:rPr>
          <w:rFonts w:ascii="Arial" w:hAnsi="Arial" w:cs="Arial"/>
          <w:b/>
          <w:bCs/>
          <w:color w:val="EE0000"/>
          <w:sz w:val="28"/>
          <w:szCs w:val="28"/>
          <w:u w:val="single"/>
        </w:rPr>
      </w:pPr>
      <w:r w:rsidRPr="000779C7">
        <w:rPr>
          <w:rFonts w:ascii="Arial" w:hAnsi="Arial" w:cs="Arial"/>
          <w:b/>
          <w:bCs/>
          <w:color w:val="EE0000"/>
          <w:sz w:val="28"/>
          <w:szCs w:val="28"/>
          <w:u w:val="single"/>
        </w:rPr>
        <w:t>We are not equipped for personal laundry</w:t>
      </w:r>
      <w:r w:rsidR="00507354">
        <w:rPr>
          <w:rFonts w:ascii="Arial" w:hAnsi="Arial" w:cs="Arial"/>
          <w:b/>
          <w:bCs/>
          <w:color w:val="EE0000"/>
          <w:sz w:val="28"/>
          <w:szCs w:val="28"/>
          <w:u w:val="single"/>
        </w:rPr>
        <w:t xml:space="preserve"> </w:t>
      </w:r>
    </w:p>
    <w:p w14:paraId="6793C5F7" w14:textId="24E9574C"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 xml:space="preserve">You will be required to work with a Case Manager while at HHGM, Andwell is a case management service </w:t>
      </w:r>
      <w:r w:rsidR="00933197">
        <w:rPr>
          <w:rFonts w:ascii="Arial" w:hAnsi="Arial" w:cs="Arial"/>
          <w:sz w:val="28"/>
          <w:szCs w:val="28"/>
        </w:rPr>
        <w:t xml:space="preserve">available to </w:t>
      </w:r>
      <w:r w:rsidRPr="0022574E">
        <w:rPr>
          <w:rFonts w:ascii="Arial" w:hAnsi="Arial" w:cs="Arial"/>
          <w:sz w:val="28"/>
          <w:szCs w:val="28"/>
        </w:rPr>
        <w:t>work with existing as well as new clients</w:t>
      </w:r>
      <w:r w:rsidR="00426BAB">
        <w:rPr>
          <w:rFonts w:ascii="Arial" w:hAnsi="Arial" w:cs="Arial"/>
          <w:sz w:val="28"/>
          <w:szCs w:val="28"/>
        </w:rPr>
        <w:t xml:space="preserve"> </w:t>
      </w:r>
      <w:r w:rsidR="00426BAB" w:rsidRPr="0022574E">
        <w:rPr>
          <w:rFonts w:ascii="Arial" w:hAnsi="Arial" w:cs="Arial"/>
          <w:sz w:val="28"/>
          <w:szCs w:val="28"/>
        </w:rPr>
        <w:t>in Dining Room 1</w:t>
      </w:r>
      <w:r w:rsidR="00426BAB">
        <w:rPr>
          <w:rFonts w:ascii="Arial" w:hAnsi="Arial" w:cs="Arial"/>
          <w:sz w:val="28"/>
          <w:szCs w:val="28"/>
        </w:rPr>
        <w:t xml:space="preserve">. </w:t>
      </w:r>
    </w:p>
    <w:p w14:paraId="2B1E89EB" w14:textId="717DFE16"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 xml:space="preserve">All guests who are not currently employed may be asked to volunteer one </w:t>
      </w:r>
      <w:r w:rsidR="00D47D44">
        <w:rPr>
          <w:rFonts w:ascii="Arial" w:hAnsi="Arial" w:cs="Arial"/>
          <w:sz w:val="28"/>
          <w:szCs w:val="28"/>
        </w:rPr>
        <w:t xml:space="preserve">or more </w:t>
      </w:r>
      <w:r w:rsidRPr="0022574E">
        <w:rPr>
          <w:rFonts w:ascii="Arial" w:hAnsi="Arial" w:cs="Arial"/>
          <w:sz w:val="28"/>
          <w:szCs w:val="28"/>
        </w:rPr>
        <w:t>day</w:t>
      </w:r>
      <w:r w:rsidR="00D47D44">
        <w:rPr>
          <w:rFonts w:ascii="Arial" w:hAnsi="Arial" w:cs="Arial"/>
          <w:sz w:val="28"/>
          <w:szCs w:val="28"/>
        </w:rPr>
        <w:t>s</w:t>
      </w:r>
      <w:r w:rsidRPr="0022574E">
        <w:rPr>
          <w:rFonts w:ascii="Arial" w:hAnsi="Arial" w:cs="Arial"/>
          <w:sz w:val="28"/>
          <w:szCs w:val="28"/>
        </w:rPr>
        <w:t xml:space="preserve"> a week at the Mission.</w:t>
      </w:r>
    </w:p>
    <w:p w14:paraId="4D9DD982" w14:textId="385BA7DF"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All employed guests are required to provide their work schedule to the Security Office weekly.</w:t>
      </w:r>
    </w:p>
    <w:p w14:paraId="3BAE2199" w14:textId="44412778" w:rsidR="0015029D" w:rsidRPr="00446CD8" w:rsidRDefault="003F0C3E" w:rsidP="0046498B">
      <w:pPr>
        <w:pStyle w:val="ListParagraph"/>
        <w:numPr>
          <w:ilvl w:val="0"/>
          <w:numId w:val="11"/>
        </w:numPr>
        <w:ind w:left="810" w:right="216" w:hanging="450"/>
        <w:contextualSpacing w:val="0"/>
        <w:rPr>
          <w:rFonts w:ascii="Arial" w:hAnsi="Arial" w:cs="Arial"/>
          <w:i/>
          <w:iCs/>
          <w:sz w:val="28"/>
          <w:szCs w:val="28"/>
        </w:rPr>
      </w:pPr>
      <w:r w:rsidRPr="0034694D">
        <w:rPr>
          <w:rFonts w:ascii="Arial" w:hAnsi="Arial" w:cs="Arial"/>
          <w:b/>
          <w:bCs/>
          <w:color w:val="EE0000"/>
          <w:sz w:val="28"/>
          <w:szCs w:val="28"/>
          <w:u w:val="single"/>
        </w:rPr>
        <w:t>THERE IS NO STAYING OUT FOR THE NIGHT</w:t>
      </w:r>
      <w:r>
        <w:rPr>
          <w:rFonts w:ascii="Arial" w:hAnsi="Arial" w:cs="Arial"/>
          <w:b/>
          <w:bCs/>
          <w:color w:val="EE0000"/>
          <w:sz w:val="28"/>
          <w:szCs w:val="28"/>
          <w:u w:val="single"/>
        </w:rPr>
        <w:t>!!!</w:t>
      </w:r>
      <w:r>
        <w:rPr>
          <w:rFonts w:ascii="Arial" w:hAnsi="Arial" w:cs="Arial"/>
          <w:sz w:val="28"/>
          <w:szCs w:val="28"/>
        </w:rPr>
        <w:t xml:space="preserve"> T</w:t>
      </w:r>
      <w:r w:rsidR="0015029D" w:rsidRPr="0022574E">
        <w:rPr>
          <w:rFonts w:ascii="Arial" w:hAnsi="Arial" w:cs="Arial"/>
          <w:sz w:val="28"/>
          <w:szCs w:val="28"/>
        </w:rPr>
        <w:t>he way to keep your bed is by being in it each night.</w:t>
      </w:r>
      <w:r w:rsidR="00446CD8">
        <w:rPr>
          <w:rFonts w:ascii="Arial" w:hAnsi="Arial" w:cs="Arial"/>
          <w:sz w:val="28"/>
          <w:szCs w:val="28"/>
        </w:rPr>
        <w:t xml:space="preserve"> You MUST </w:t>
      </w:r>
      <w:r w:rsidR="009542B4">
        <w:rPr>
          <w:rFonts w:ascii="Arial" w:hAnsi="Arial" w:cs="Arial"/>
          <w:sz w:val="28"/>
          <w:szCs w:val="28"/>
        </w:rPr>
        <w:t xml:space="preserve">Contact the Shelter in these events or you </w:t>
      </w:r>
      <w:r w:rsidR="005F6402">
        <w:rPr>
          <w:rFonts w:ascii="Arial" w:hAnsi="Arial" w:cs="Arial"/>
          <w:sz w:val="28"/>
          <w:szCs w:val="28"/>
        </w:rPr>
        <w:t xml:space="preserve">will lose your bed! </w:t>
      </w:r>
      <w:r w:rsidR="0015029D" w:rsidRPr="0022574E">
        <w:rPr>
          <w:rFonts w:ascii="Arial" w:hAnsi="Arial" w:cs="Arial"/>
          <w:sz w:val="28"/>
          <w:szCs w:val="28"/>
        </w:rPr>
        <w:t xml:space="preserve"> </w:t>
      </w:r>
      <w:r w:rsidR="00FE6692" w:rsidRPr="00446CD8">
        <w:rPr>
          <w:rFonts w:ascii="Arial" w:hAnsi="Arial" w:cs="Arial"/>
          <w:i/>
          <w:iCs/>
          <w:sz w:val="28"/>
          <w:szCs w:val="28"/>
        </w:rPr>
        <w:t>(unless in the hos</w:t>
      </w:r>
      <w:r w:rsidR="004366F2" w:rsidRPr="00446CD8">
        <w:rPr>
          <w:rFonts w:ascii="Arial" w:hAnsi="Arial" w:cs="Arial"/>
          <w:i/>
          <w:iCs/>
          <w:sz w:val="28"/>
          <w:szCs w:val="28"/>
        </w:rPr>
        <w:t xml:space="preserve">pital (or jail, depending on the charges). </w:t>
      </w:r>
    </w:p>
    <w:p w14:paraId="224BCE77" w14:textId="2FCD997A"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 xml:space="preserve">Make sure </w:t>
      </w:r>
      <w:r w:rsidR="006472C9" w:rsidRPr="0022574E">
        <w:rPr>
          <w:rFonts w:ascii="Arial" w:hAnsi="Arial" w:cs="Arial"/>
          <w:sz w:val="28"/>
          <w:szCs w:val="28"/>
        </w:rPr>
        <w:t xml:space="preserve">to </w:t>
      </w:r>
      <w:r w:rsidR="006472C9">
        <w:rPr>
          <w:rFonts w:ascii="Arial" w:hAnsi="Arial" w:cs="Arial"/>
          <w:sz w:val="28"/>
          <w:szCs w:val="28"/>
        </w:rPr>
        <w:t>S</w:t>
      </w:r>
      <w:r w:rsidR="006472C9" w:rsidRPr="0022574E">
        <w:rPr>
          <w:rFonts w:ascii="Arial" w:hAnsi="Arial" w:cs="Arial"/>
          <w:sz w:val="28"/>
          <w:szCs w:val="28"/>
        </w:rPr>
        <w:t>i</w:t>
      </w:r>
      <w:r w:rsidR="006472C9">
        <w:rPr>
          <w:rFonts w:ascii="Arial" w:hAnsi="Arial" w:cs="Arial"/>
          <w:sz w:val="28"/>
          <w:szCs w:val="28"/>
        </w:rPr>
        <w:t>gn</w:t>
      </w:r>
      <w:r w:rsidR="006472C9" w:rsidRPr="0022574E">
        <w:rPr>
          <w:rFonts w:ascii="Arial" w:hAnsi="Arial" w:cs="Arial"/>
          <w:sz w:val="28"/>
          <w:szCs w:val="28"/>
        </w:rPr>
        <w:t xml:space="preserve"> out when </w:t>
      </w:r>
      <w:r w:rsidRPr="0022574E">
        <w:rPr>
          <w:rFonts w:ascii="Arial" w:hAnsi="Arial" w:cs="Arial"/>
          <w:sz w:val="28"/>
          <w:szCs w:val="28"/>
        </w:rPr>
        <w:t>leaving the building, as well as to Sign In when returning at the podium outside of the Intake Office.</w:t>
      </w:r>
    </w:p>
    <w:p w14:paraId="513C6393" w14:textId="1B633CA9" w:rsidR="0015029D" w:rsidRPr="004D4E1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 xml:space="preserve">The last cigarette is at 8:30 PM, please be back in the building by 8:45 PM </w:t>
      </w:r>
      <w:r w:rsidRPr="004D4E1E">
        <w:rPr>
          <w:rFonts w:ascii="Arial" w:hAnsi="Arial" w:cs="Arial"/>
          <w:sz w:val="28"/>
          <w:szCs w:val="28"/>
        </w:rPr>
        <w:t xml:space="preserve">as </w:t>
      </w:r>
      <w:r w:rsidR="004D4E1E">
        <w:rPr>
          <w:rFonts w:ascii="Arial" w:hAnsi="Arial" w:cs="Arial"/>
          <w:sz w:val="28"/>
          <w:szCs w:val="28"/>
        </w:rPr>
        <w:t>the</w:t>
      </w:r>
      <w:r w:rsidRPr="004D4E1E">
        <w:rPr>
          <w:rFonts w:ascii="Arial" w:hAnsi="Arial" w:cs="Arial"/>
          <w:sz w:val="28"/>
          <w:szCs w:val="28"/>
        </w:rPr>
        <w:t xml:space="preserve"> door</w:t>
      </w:r>
      <w:r w:rsidR="00FE6692">
        <w:rPr>
          <w:rFonts w:ascii="Arial" w:hAnsi="Arial" w:cs="Arial"/>
          <w:sz w:val="28"/>
          <w:szCs w:val="28"/>
        </w:rPr>
        <w:t>s</w:t>
      </w:r>
      <w:r w:rsidRPr="004D4E1E">
        <w:rPr>
          <w:rFonts w:ascii="Arial" w:hAnsi="Arial" w:cs="Arial"/>
          <w:sz w:val="28"/>
          <w:szCs w:val="28"/>
        </w:rPr>
        <w:t xml:space="preserve"> </w:t>
      </w:r>
      <w:r w:rsidR="00FE6692">
        <w:rPr>
          <w:rFonts w:ascii="Arial" w:hAnsi="Arial" w:cs="Arial"/>
          <w:sz w:val="28"/>
          <w:szCs w:val="28"/>
        </w:rPr>
        <w:t xml:space="preserve">are </w:t>
      </w:r>
      <w:r w:rsidRPr="004D4E1E">
        <w:rPr>
          <w:rFonts w:ascii="Arial" w:hAnsi="Arial" w:cs="Arial"/>
          <w:sz w:val="28"/>
          <w:szCs w:val="28"/>
        </w:rPr>
        <w:t xml:space="preserve">locked for the night at that time. </w:t>
      </w:r>
    </w:p>
    <w:p w14:paraId="14C4EF06" w14:textId="24B6CB15"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lastRenderedPageBreak/>
        <w:t>The dining room closes at 9:</w:t>
      </w:r>
      <w:r w:rsidR="00FE6692">
        <w:rPr>
          <w:rFonts w:ascii="Arial" w:hAnsi="Arial" w:cs="Arial"/>
          <w:sz w:val="28"/>
          <w:szCs w:val="28"/>
        </w:rPr>
        <w:t>3</w:t>
      </w:r>
      <w:r w:rsidRPr="0022574E">
        <w:rPr>
          <w:rFonts w:ascii="Arial" w:hAnsi="Arial" w:cs="Arial"/>
          <w:sz w:val="28"/>
          <w:szCs w:val="28"/>
        </w:rPr>
        <w:t>0 PM, please clean up after yourself.</w:t>
      </w:r>
    </w:p>
    <w:p w14:paraId="62126CE1" w14:textId="4B2E4CCE" w:rsidR="0015029D" w:rsidRPr="0022574E" w:rsidRDefault="0015029D" w:rsidP="0046498B">
      <w:pPr>
        <w:pStyle w:val="ListParagraph"/>
        <w:numPr>
          <w:ilvl w:val="0"/>
          <w:numId w:val="11"/>
        </w:numPr>
        <w:ind w:left="810" w:right="216" w:hanging="450"/>
        <w:contextualSpacing w:val="0"/>
        <w:rPr>
          <w:rFonts w:ascii="Arial" w:hAnsi="Arial" w:cs="Arial"/>
          <w:sz w:val="28"/>
          <w:szCs w:val="28"/>
        </w:rPr>
      </w:pPr>
      <w:r w:rsidRPr="0022574E">
        <w:rPr>
          <w:rFonts w:ascii="Arial" w:hAnsi="Arial" w:cs="Arial"/>
          <w:sz w:val="28"/>
          <w:szCs w:val="28"/>
        </w:rPr>
        <w:t xml:space="preserve">Saturdays and Sundays are both stay-in days. You are allowed to stay on the premises after 8:30 AM and will use the </w:t>
      </w:r>
      <w:r w:rsidR="00E527CB">
        <w:rPr>
          <w:rFonts w:ascii="Arial" w:hAnsi="Arial" w:cs="Arial"/>
          <w:sz w:val="28"/>
          <w:szCs w:val="28"/>
        </w:rPr>
        <w:t>rear</w:t>
      </w:r>
      <w:r w:rsidRPr="0022574E">
        <w:rPr>
          <w:rFonts w:ascii="Arial" w:hAnsi="Arial" w:cs="Arial"/>
          <w:sz w:val="28"/>
          <w:szCs w:val="28"/>
        </w:rPr>
        <w:t xml:space="preserve"> door to enter and exit the building.</w:t>
      </w:r>
    </w:p>
    <w:p w14:paraId="77E7DA50" w14:textId="4DB5AD44" w:rsidR="0015029D" w:rsidRPr="0022574E" w:rsidRDefault="00E10E95" w:rsidP="0046498B">
      <w:pPr>
        <w:pStyle w:val="ListParagraph"/>
        <w:numPr>
          <w:ilvl w:val="0"/>
          <w:numId w:val="11"/>
        </w:numPr>
        <w:ind w:left="810" w:right="216" w:hanging="450"/>
        <w:contextualSpacing w:val="0"/>
        <w:rPr>
          <w:rFonts w:ascii="Arial" w:hAnsi="Arial" w:cs="Arial"/>
          <w:sz w:val="28"/>
          <w:szCs w:val="28"/>
        </w:rPr>
      </w:pPr>
      <w:r>
        <w:rPr>
          <w:rFonts w:ascii="Arial" w:hAnsi="Arial" w:cs="Arial"/>
          <w:sz w:val="28"/>
          <w:szCs w:val="28"/>
        </w:rPr>
        <w:t>Every Sunday we go to Webbs Mills Church</w:t>
      </w:r>
      <w:r w:rsidRPr="0022574E">
        <w:rPr>
          <w:rFonts w:ascii="Arial" w:hAnsi="Arial" w:cs="Arial"/>
          <w:sz w:val="28"/>
          <w:szCs w:val="28"/>
        </w:rPr>
        <w:t xml:space="preserve"> </w:t>
      </w:r>
      <w:r w:rsidR="00D7591C">
        <w:rPr>
          <w:rFonts w:ascii="Arial" w:hAnsi="Arial" w:cs="Arial"/>
          <w:sz w:val="28"/>
          <w:szCs w:val="28"/>
        </w:rPr>
        <w:t>in Casso</w:t>
      </w:r>
      <w:r w:rsidR="00464390">
        <w:rPr>
          <w:rFonts w:ascii="Arial" w:hAnsi="Arial" w:cs="Arial"/>
          <w:sz w:val="28"/>
          <w:szCs w:val="28"/>
        </w:rPr>
        <w:t xml:space="preserve">. </w:t>
      </w:r>
      <w:r w:rsidR="00A2683E">
        <w:rPr>
          <w:rFonts w:ascii="Arial" w:hAnsi="Arial" w:cs="Arial"/>
          <w:sz w:val="28"/>
          <w:szCs w:val="28"/>
        </w:rPr>
        <w:t>T</w:t>
      </w:r>
      <w:r w:rsidR="0015029D" w:rsidRPr="0022574E">
        <w:rPr>
          <w:rFonts w:ascii="Arial" w:hAnsi="Arial" w:cs="Arial"/>
          <w:sz w:val="28"/>
          <w:szCs w:val="28"/>
        </w:rPr>
        <w:t xml:space="preserve">ransportation is provided </w:t>
      </w:r>
      <w:bookmarkStart w:id="0" w:name="_Hlk209080078"/>
      <w:r w:rsidR="0015029D" w:rsidRPr="00A2683E">
        <w:rPr>
          <w:rFonts w:ascii="Arial" w:hAnsi="Arial" w:cs="Arial"/>
          <w:b/>
          <w:bCs/>
          <w:color w:val="EE0000"/>
          <w:sz w:val="28"/>
          <w:szCs w:val="28"/>
          <w:u w:val="single"/>
        </w:rPr>
        <w:t>Attendance is MANDETORY</w:t>
      </w:r>
      <w:bookmarkEnd w:id="0"/>
      <w:r w:rsidR="0015029D" w:rsidRPr="0022574E">
        <w:rPr>
          <w:rFonts w:ascii="Arial" w:hAnsi="Arial" w:cs="Arial"/>
          <w:color w:val="EE0000"/>
          <w:sz w:val="28"/>
          <w:szCs w:val="28"/>
        </w:rPr>
        <w:t xml:space="preserve"> </w:t>
      </w:r>
      <w:r w:rsidR="0015029D" w:rsidRPr="0022574E">
        <w:rPr>
          <w:rFonts w:ascii="Arial" w:hAnsi="Arial" w:cs="Arial"/>
          <w:sz w:val="28"/>
          <w:szCs w:val="28"/>
        </w:rPr>
        <w:t xml:space="preserve">for all guests. </w:t>
      </w:r>
    </w:p>
    <w:p w14:paraId="14AF2274" w14:textId="3776BEE2" w:rsidR="0015029D" w:rsidRPr="0022574E" w:rsidRDefault="0015029D" w:rsidP="0046498B">
      <w:pPr>
        <w:pStyle w:val="ListParagraph"/>
        <w:numPr>
          <w:ilvl w:val="0"/>
          <w:numId w:val="11"/>
        </w:numPr>
        <w:ind w:left="810" w:right="216" w:hanging="450"/>
        <w:contextualSpacing w:val="0"/>
        <w:rPr>
          <w:rFonts w:ascii="Arial" w:hAnsi="Arial" w:cs="Arial"/>
          <w:color w:val="EE0000"/>
          <w:sz w:val="28"/>
          <w:szCs w:val="28"/>
          <w:u w:val="single"/>
        </w:rPr>
      </w:pPr>
      <w:r w:rsidRPr="0022574E">
        <w:rPr>
          <w:rFonts w:ascii="Arial" w:hAnsi="Arial" w:cs="Arial"/>
          <w:sz w:val="28"/>
          <w:szCs w:val="28"/>
        </w:rPr>
        <w:t xml:space="preserve">Bible Study is held in Dining Room 1 every Wednesday from 6:00 PM to 7:00 PM. </w:t>
      </w:r>
      <w:r w:rsidRPr="00A2683E">
        <w:rPr>
          <w:rFonts w:ascii="Arial" w:hAnsi="Arial" w:cs="Arial"/>
          <w:b/>
          <w:bCs/>
          <w:color w:val="EE0000"/>
          <w:sz w:val="28"/>
          <w:szCs w:val="28"/>
          <w:u w:val="single"/>
        </w:rPr>
        <w:t>Attendance is MANDETORY</w:t>
      </w:r>
      <w:r w:rsidRPr="0022574E">
        <w:rPr>
          <w:rFonts w:ascii="Arial" w:hAnsi="Arial" w:cs="Arial"/>
          <w:color w:val="EE0000"/>
          <w:sz w:val="28"/>
          <w:szCs w:val="28"/>
          <w:u w:val="single"/>
        </w:rPr>
        <w:t>.</w:t>
      </w:r>
    </w:p>
    <w:p w14:paraId="1DC98B7E" w14:textId="77777777" w:rsidR="0015029D" w:rsidRPr="00833BB9" w:rsidRDefault="0015029D" w:rsidP="0022574E">
      <w:pPr>
        <w:rPr>
          <w:rFonts w:ascii="Arial" w:hAnsi="Arial" w:cs="Arial"/>
          <w:color w:val="EE0000"/>
          <w:sz w:val="28"/>
          <w:szCs w:val="28"/>
          <w:u w:val="single"/>
        </w:rPr>
      </w:pPr>
    </w:p>
    <w:p w14:paraId="57F921F6" w14:textId="77777777" w:rsidR="0015029D" w:rsidRPr="00833BB9" w:rsidRDefault="0015029D" w:rsidP="0022574E">
      <w:pPr>
        <w:rPr>
          <w:rFonts w:ascii="Arial" w:hAnsi="Arial" w:cs="Arial"/>
          <w:sz w:val="28"/>
          <w:szCs w:val="28"/>
        </w:rPr>
      </w:pPr>
      <w:r w:rsidRPr="00833BB9">
        <w:rPr>
          <w:rFonts w:ascii="Arial" w:hAnsi="Arial" w:cs="Arial"/>
          <w:sz w:val="28"/>
          <w:szCs w:val="28"/>
        </w:rPr>
        <w:t>Please acknowledge that these policies have been reviewed with you and understood by you by signing below:</w:t>
      </w:r>
    </w:p>
    <w:p w14:paraId="0B98B542" w14:textId="77777777" w:rsidR="0015029D" w:rsidRPr="00833BB9" w:rsidRDefault="0015029D" w:rsidP="0022574E">
      <w:pPr>
        <w:rPr>
          <w:rFonts w:ascii="Arial" w:hAnsi="Arial" w:cs="Arial"/>
          <w:sz w:val="28"/>
          <w:szCs w:val="28"/>
        </w:rPr>
      </w:pPr>
    </w:p>
    <w:p w14:paraId="33BE98EC" w14:textId="77777777" w:rsidR="00DD0D9D" w:rsidRDefault="0015029D" w:rsidP="0022574E">
      <w:pPr>
        <w:rPr>
          <w:rFonts w:ascii="Arial" w:hAnsi="Arial" w:cs="Arial"/>
          <w:sz w:val="28"/>
          <w:szCs w:val="28"/>
        </w:rPr>
      </w:pPr>
      <w:r w:rsidRPr="00833BB9">
        <w:rPr>
          <w:rFonts w:ascii="Arial" w:hAnsi="Arial" w:cs="Arial"/>
          <w:sz w:val="28"/>
          <w:szCs w:val="28"/>
        </w:rPr>
        <w:t xml:space="preserve">Guest Signature: ____________________________________________ </w:t>
      </w:r>
    </w:p>
    <w:p w14:paraId="7C6E651D" w14:textId="049DC5EC" w:rsidR="0015029D" w:rsidRPr="00833BB9" w:rsidRDefault="0015029D" w:rsidP="0022574E">
      <w:pPr>
        <w:rPr>
          <w:rFonts w:ascii="Arial" w:hAnsi="Arial" w:cs="Arial"/>
          <w:sz w:val="28"/>
          <w:szCs w:val="28"/>
        </w:rPr>
      </w:pPr>
      <w:r w:rsidRPr="00833BB9">
        <w:rPr>
          <w:rFonts w:ascii="Arial" w:hAnsi="Arial" w:cs="Arial"/>
          <w:sz w:val="28"/>
          <w:szCs w:val="28"/>
        </w:rPr>
        <w:t>Date: _____________________________</w:t>
      </w:r>
    </w:p>
    <w:p w14:paraId="5E727CD4" w14:textId="77777777" w:rsidR="00DD0D9D" w:rsidRDefault="0015029D" w:rsidP="0022574E">
      <w:pPr>
        <w:rPr>
          <w:rFonts w:ascii="Arial" w:hAnsi="Arial" w:cs="Arial"/>
          <w:sz w:val="28"/>
          <w:szCs w:val="28"/>
        </w:rPr>
      </w:pPr>
      <w:r w:rsidRPr="00833BB9">
        <w:rPr>
          <w:rFonts w:ascii="Arial" w:hAnsi="Arial" w:cs="Arial"/>
          <w:sz w:val="28"/>
          <w:szCs w:val="28"/>
        </w:rPr>
        <w:t xml:space="preserve">Staff Signature: _____________________________________________ </w:t>
      </w:r>
    </w:p>
    <w:p w14:paraId="3229F5F5" w14:textId="31FD5354" w:rsidR="0015029D" w:rsidRPr="00833BB9" w:rsidRDefault="0015029D" w:rsidP="0022574E">
      <w:pPr>
        <w:rPr>
          <w:rFonts w:ascii="Arial" w:hAnsi="Arial" w:cs="Arial"/>
          <w:sz w:val="28"/>
          <w:szCs w:val="28"/>
        </w:rPr>
      </w:pPr>
      <w:r w:rsidRPr="00833BB9">
        <w:rPr>
          <w:rFonts w:ascii="Arial" w:hAnsi="Arial" w:cs="Arial"/>
          <w:sz w:val="28"/>
          <w:szCs w:val="28"/>
        </w:rPr>
        <w:t>Date: _____________________________</w:t>
      </w:r>
    </w:p>
    <w:p w14:paraId="0ECD8B8D" w14:textId="77777777" w:rsidR="0015029D" w:rsidRPr="00833BB9" w:rsidRDefault="0015029D" w:rsidP="0022574E">
      <w:pPr>
        <w:rPr>
          <w:rFonts w:ascii="Arial" w:hAnsi="Arial" w:cs="Arial"/>
          <w:sz w:val="28"/>
          <w:szCs w:val="28"/>
        </w:rPr>
      </w:pPr>
    </w:p>
    <w:sectPr w:rsidR="0015029D" w:rsidRPr="00833BB9" w:rsidSect="0022574E">
      <w:headerReference w:type="default" r:id="rId11"/>
      <w:footerReference w:type="default" r:id="rId12"/>
      <w:pgSz w:w="12240" w:h="15840" w:code="1"/>
      <w:pgMar w:top="720" w:right="720" w:bottom="720" w:left="720" w:header="144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12922" w14:textId="77777777" w:rsidR="00927E68" w:rsidRDefault="00927E68" w:rsidP="00697E01">
      <w:r>
        <w:separator/>
      </w:r>
    </w:p>
    <w:p w14:paraId="4073B985" w14:textId="77777777" w:rsidR="00927E68" w:rsidRDefault="00927E68" w:rsidP="00697E01"/>
  </w:endnote>
  <w:endnote w:type="continuationSeparator" w:id="0">
    <w:p w14:paraId="644AE2A4" w14:textId="77777777" w:rsidR="00927E68" w:rsidRDefault="00927E68" w:rsidP="00697E01">
      <w:r>
        <w:continuationSeparator/>
      </w:r>
    </w:p>
    <w:p w14:paraId="27E5A743" w14:textId="77777777" w:rsidR="00927E68" w:rsidRDefault="00927E68" w:rsidP="00697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dy CS)">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199A" w14:textId="7CCEA4A6" w:rsidR="0084519C" w:rsidRPr="001B7611" w:rsidRDefault="001B7611" w:rsidP="001B7611">
    <w:pPr>
      <w:pStyle w:val="Footer"/>
      <w:ind w:left="0"/>
      <w:jc w:val="left"/>
    </w:pPr>
    <w:r>
      <w:rPr>
        <w:noProof/>
      </w:rPr>
      <mc:AlternateContent>
        <mc:Choice Requires="wps">
          <w:drawing>
            <wp:anchor distT="45720" distB="45720" distL="114300" distR="114300" simplePos="0" relativeHeight="251659264" behindDoc="0" locked="0" layoutInCell="1" allowOverlap="1" wp14:anchorId="1E8F636D" wp14:editId="35A8052F">
              <wp:simplePos x="0" y="0"/>
              <wp:positionH relativeFrom="margin">
                <wp:posOffset>-133350</wp:posOffset>
              </wp:positionH>
              <wp:positionV relativeFrom="paragraph">
                <wp:posOffset>-765175</wp:posOffset>
              </wp:positionV>
              <wp:extent cx="63817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404620"/>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43E8C49B" w14:textId="2BD8B8C2" w:rsidR="00721D1D" w:rsidRDefault="00721D1D" w:rsidP="00721D1D">
                          <w:pPr>
                            <w:pStyle w:val="Footer"/>
                            <w:rPr>
                              <w:color w:val="auto"/>
                              <w:sz w:val="22"/>
                            </w:rPr>
                          </w:pPr>
                          <w:r>
                            <w:rPr>
                              <w:color w:val="auto"/>
                              <w:sz w:val="22"/>
                            </w:rPr>
                            <w:t>Hope Haven Gospel Mission</w:t>
                          </w:r>
                        </w:p>
                        <w:p w14:paraId="0D179187" w14:textId="3EF7FF0A" w:rsidR="0077787D" w:rsidRDefault="001B7611" w:rsidP="0077787D">
                          <w:pPr>
                            <w:pStyle w:val="Footer"/>
                            <w:rPr>
                              <w:color w:val="auto"/>
                              <w:sz w:val="22"/>
                            </w:rPr>
                          </w:pPr>
                          <w:r w:rsidRPr="001B7611">
                            <w:rPr>
                              <w:color w:val="auto"/>
                              <w:sz w:val="22"/>
                            </w:rPr>
                            <w:t xml:space="preserve">209 Lincoln Street, Lewiston, ME 04240 </w:t>
                          </w:r>
                          <w:r>
                            <w:rPr>
                              <w:color w:val="auto"/>
                              <w:sz w:val="22"/>
                            </w:rPr>
                            <w:t xml:space="preserve"> </w:t>
                          </w:r>
                          <w:r w:rsidRPr="001B7611">
                            <w:rPr>
                              <w:color w:val="auto"/>
                              <w:sz w:val="22"/>
                            </w:rPr>
                            <w:sym w:font="Wingdings" w:char="F056"/>
                          </w:r>
                          <w:r w:rsidRPr="001B7611">
                            <w:rPr>
                              <w:color w:val="auto"/>
                              <w:sz w:val="22"/>
                            </w:rPr>
                            <w:t xml:space="preserve"> </w:t>
                          </w:r>
                          <w:r>
                            <w:rPr>
                              <w:color w:val="auto"/>
                              <w:sz w:val="22"/>
                            </w:rPr>
                            <w:t xml:space="preserve"> </w:t>
                          </w:r>
                          <w:r w:rsidRPr="001B7611">
                            <w:rPr>
                              <w:color w:val="auto"/>
                              <w:sz w:val="22"/>
                            </w:rPr>
                            <w:t xml:space="preserve">207-783-6086 </w:t>
                          </w:r>
                        </w:p>
                        <w:p w14:paraId="20F35A58" w14:textId="04E08FC3" w:rsidR="001B7611" w:rsidRPr="001B7611" w:rsidRDefault="001B7611" w:rsidP="00721D1D">
                          <w:pPr>
                            <w:pStyle w:val="Footer"/>
                            <w:rPr>
                              <w:color w:val="auto"/>
                              <w:sz w:val="22"/>
                            </w:rPr>
                          </w:pPr>
                          <w:r w:rsidRPr="001B7611">
                            <w:rPr>
                              <w:color w:val="auto"/>
                              <w:sz w:val="22"/>
                            </w:rPr>
                            <w:t xml:space="preserve">hopehavengospelmission@gmail.com </w:t>
                          </w:r>
                          <w:r w:rsidR="0063188D" w:rsidRPr="001B7611">
                            <w:rPr>
                              <w:color w:val="auto"/>
                              <w:sz w:val="22"/>
                            </w:rPr>
                            <w:sym w:font="Wingdings" w:char="F056"/>
                          </w:r>
                          <w:r w:rsidRPr="001B7611">
                            <w:rPr>
                              <w:color w:val="auto"/>
                              <w:sz w:val="22"/>
                            </w:rPr>
                            <w:t xml:space="preserve"> www.hopehavengospelmission.net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E8F636D" id="_x0000_t202" coordsize="21600,21600" o:spt="202" path="m,l,21600r21600,l21600,xe">
              <v:stroke joinstyle="miter"/>
              <v:path gradientshapeok="t" o:connecttype="rect"/>
            </v:shapetype>
            <v:shape id="Text Box 2" o:spid="_x0000_s1026" type="#_x0000_t202" style="position:absolute;margin-left:-10.5pt;margin-top:-60.25pt;width:502.5pt;height:110.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" filled="f" stroked="f" strokeweight="2pt">
              <v:textbox style="mso-fit-shape-to-text:t">
                <w:txbxContent>
                  <w:p w14:paraId="43E8C49B" w14:textId="2BD8B8C2" w:rsidR="00721D1D" w:rsidRDefault="00721D1D" w:rsidP="00721D1D">
                    <w:pPr>
                      <w:pStyle w:val="Footer"/>
                      <w:rPr>
                        <w:color w:val="auto"/>
                        <w:sz w:val="22"/>
                      </w:rPr>
                    </w:pPr>
                    <w:r>
                      <w:rPr>
                        <w:color w:val="auto"/>
                        <w:sz w:val="22"/>
                      </w:rPr>
                      <w:t>Hope Haven Gospel Mission</w:t>
                    </w:r>
                  </w:p>
                  <w:p w14:paraId="0D179187" w14:textId="3EF7FF0A" w:rsidR="0077787D" w:rsidRDefault="001B7611" w:rsidP="0077787D">
                    <w:pPr>
                      <w:pStyle w:val="Footer"/>
                      <w:rPr>
                        <w:color w:val="auto"/>
                        <w:sz w:val="22"/>
                      </w:rPr>
                    </w:pPr>
                    <w:r w:rsidRPr="001B7611">
                      <w:rPr>
                        <w:color w:val="auto"/>
                        <w:sz w:val="22"/>
                      </w:rPr>
                      <w:t xml:space="preserve">209 Lincoln Street, Lewiston, ME 04240 </w:t>
                    </w:r>
                    <w:r>
                      <w:rPr>
                        <w:color w:val="auto"/>
                        <w:sz w:val="22"/>
                      </w:rPr>
                      <w:t xml:space="preserve"> </w:t>
                    </w:r>
                    <w:r w:rsidRPr="001B7611">
                      <w:rPr>
                        <w:color w:val="auto"/>
                        <w:sz w:val="22"/>
                      </w:rPr>
                      <w:sym w:font="Wingdings" w:char="F056"/>
                    </w:r>
                    <w:r w:rsidRPr="001B7611">
                      <w:rPr>
                        <w:color w:val="auto"/>
                        <w:sz w:val="22"/>
                      </w:rPr>
                      <w:t xml:space="preserve"> </w:t>
                    </w:r>
                    <w:r>
                      <w:rPr>
                        <w:color w:val="auto"/>
                        <w:sz w:val="22"/>
                      </w:rPr>
                      <w:t xml:space="preserve"> </w:t>
                    </w:r>
                    <w:r w:rsidRPr="001B7611">
                      <w:rPr>
                        <w:color w:val="auto"/>
                        <w:sz w:val="22"/>
                      </w:rPr>
                      <w:t xml:space="preserve">207-783-6086 </w:t>
                    </w:r>
                  </w:p>
                  <w:p w14:paraId="20F35A58" w14:textId="04E08FC3" w:rsidR="001B7611" w:rsidRPr="001B7611" w:rsidRDefault="001B7611" w:rsidP="00721D1D">
                    <w:pPr>
                      <w:pStyle w:val="Footer"/>
                      <w:rPr>
                        <w:color w:val="auto"/>
                        <w:sz w:val="22"/>
                      </w:rPr>
                    </w:pPr>
                    <w:r w:rsidRPr="001B7611">
                      <w:rPr>
                        <w:color w:val="auto"/>
                        <w:sz w:val="22"/>
                      </w:rPr>
                      <w:t xml:space="preserve">hopehavengospelmission@gmail.com </w:t>
                    </w:r>
                    <w:r w:rsidR="0063188D" w:rsidRPr="001B7611">
                      <w:rPr>
                        <w:color w:val="auto"/>
                        <w:sz w:val="22"/>
                      </w:rPr>
                      <w:sym w:font="Wingdings" w:char="F056"/>
                    </w:r>
                    <w:r w:rsidRPr="001B7611">
                      <w:rPr>
                        <w:color w:val="auto"/>
                        <w:sz w:val="22"/>
                      </w:rPr>
                      <w:t xml:space="preserve"> www.hopehavengospelmission.net </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EB0D7" w14:textId="77777777" w:rsidR="00927E68" w:rsidRDefault="00927E68" w:rsidP="00697E01">
      <w:r>
        <w:separator/>
      </w:r>
    </w:p>
    <w:p w14:paraId="1312F2AA" w14:textId="77777777" w:rsidR="00927E68" w:rsidRDefault="00927E68" w:rsidP="00697E01"/>
  </w:footnote>
  <w:footnote w:type="continuationSeparator" w:id="0">
    <w:p w14:paraId="25A25C30" w14:textId="77777777" w:rsidR="00927E68" w:rsidRDefault="00927E68" w:rsidP="00697E01">
      <w:r>
        <w:continuationSeparator/>
      </w:r>
    </w:p>
    <w:p w14:paraId="60B76BF6" w14:textId="77777777" w:rsidR="00927E68" w:rsidRDefault="00927E68" w:rsidP="00697E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B2F1" w14:textId="398399DC" w:rsidR="00D7370F" w:rsidRDefault="00D7370F">
    <w:pPr>
      <w:pStyle w:val="Header"/>
    </w:pPr>
    <w:r>
      <w:rPr>
        <w:noProof/>
      </w:rPr>
      <w:drawing>
        <wp:anchor distT="0" distB="0" distL="114300" distR="114300" simplePos="0" relativeHeight="251657216" behindDoc="1" locked="0" layoutInCell="1" allowOverlap="1" wp14:anchorId="1B80E3CD" wp14:editId="4ED15ECD">
          <wp:simplePos x="0" y="0"/>
          <wp:positionH relativeFrom="column">
            <wp:posOffset>5091317</wp:posOffset>
          </wp:positionH>
          <wp:positionV relativeFrom="paragraph">
            <wp:posOffset>-894254</wp:posOffset>
          </wp:positionV>
          <wp:extent cx="1614805" cy="963930"/>
          <wp:effectExtent l="0" t="0" r="4445" b="7620"/>
          <wp:wrapTight wrapText="bothSides">
            <wp:wrapPolygon edited="0">
              <wp:start x="0" y="0"/>
              <wp:lineTo x="0" y="21344"/>
              <wp:lineTo x="21405" y="21344"/>
              <wp:lineTo x="21405" y="0"/>
              <wp:lineTo x="0" y="0"/>
            </wp:wrapPolygon>
          </wp:wrapTight>
          <wp:docPr id="1229511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4805" cy="96393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2D4BE2"/>
    <w:multiLevelType w:val="hybridMultilevel"/>
    <w:tmpl w:val="43A22B86"/>
    <w:lvl w:ilvl="0" w:tplc="F7866574">
      <w:start w:val="1"/>
      <w:numFmt w:val="decimal"/>
      <w:lvlText w:val="%1)"/>
      <w:lvlJc w:val="left"/>
      <w:pPr>
        <w:ind w:left="90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4E6C8E"/>
    <w:multiLevelType w:val="hybridMultilevel"/>
    <w:tmpl w:val="C754961A"/>
    <w:lvl w:ilvl="0" w:tplc="9BAEE294">
      <w:start w:val="1"/>
      <w:numFmt w:val="decimal"/>
      <w:lvlText w:val="%1)"/>
      <w:lvlJc w:val="left"/>
      <w:pPr>
        <w:ind w:left="720" w:hanging="360"/>
      </w:pPr>
      <w:rPr>
        <w:rFonts w:hint="default"/>
        <w:color w:val="212832" w:themeColor="text2" w:themeShade="BF"/>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1756879">
    <w:abstractNumId w:val="9"/>
  </w:num>
  <w:num w:numId="2" w16cid:durableId="1253469393">
    <w:abstractNumId w:val="7"/>
  </w:num>
  <w:num w:numId="3" w16cid:durableId="459301673">
    <w:abstractNumId w:val="6"/>
  </w:num>
  <w:num w:numId="4" w16cid:durableId="1938638958">
    <w:abstractNumId w:val="5"/>
  </w:num>
  <w:num w:numId="5" w16cid:durableId="1218127089">
    <w:abstractNumId w:val="4"/>
  </w:num>
  <w:num w:numId="6" w16cid:durableId="809441017">
    <w:abstractNumId w:val="8"/>
  </w:num>
  <w:num w:numId="7" w16cid:durableId="1781297567">
    <w:abstractNumId w:val="3"/>
  </w:num>
  <w:num w:numId="8" w16cid:durableId="405305941">
    <w:abstractNumId w:val="2"/>
  </w:num>
  <w:num w:numId="9" w16cid:durableId="635063694">
    <w:abstractNumId w:val="1"/>
  </w:num>
  <w:num w:numId="10" w16cid:durableId="425156340">
    <w:abstractNumId w:val="0"/>
  </w:num>
  <w:num w:numId="11" w16cid:durableId="1142036625">
    <w:abstractNumId w:val="10"/>
  </w:num>
  <w:num w:numId="12" w16cid:durableId="5807934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39"/>
    <w:rsid w:val="000115CE"/>
    <w:rsid w:val="000171D5"/>
    <w:rsid w:val="000328ED"/>
    <w:rsid w:val="00047F08"/>
    <w:rsid w:val="000779C7"/>
    <w:rsid w:val="000828F4"/>
    <w:rsid w:val="0008715E"/>
    <w:rsid w:val="000947D1"/>
    <w:rsid w:val="000E2BC6"/>
    <w:rsid w:val="000F51EC"/>
    <w:rsid w:val="000F7122"/>
    <w:rsid w:val="00112904"/>
    <w:rsid w:val="001312C8"/>
    <w:rsid w:val="001439AC"/>
    <w:rsid w:val="0015029D"/>
    <w:rsid w:val="00154D88"/>
    <w:rsid w:val="00167388"/>
    <w:rsid w:val="001807E5"/>
    <w:rsid w:val="00180E17"/>
    <w:rsid w:val="001924E3"/>
    <w:rsid w:val="00192FE5"/>
    <w:rsid w:val="00195492"/>
    <w:rsid w:val="001B4EEF"/>
    <w:rsid w:val="001B689C"/>
    <w:rsid w:val="001B7611"/>
    <w:rsid w:val="00200635"/>
    <w:rsid w:val="00212840"/>
    <w:rsid w:val="0022574E"/>
    <w:rsid w:val="00227797"/>
    <w:rsid w:val="002346BE"/>
    <w:rsid w:val="00234A8D"/>
    <w:rsid w:val="002357D2"/>
    <w:rsid w:val="00253CEF"/>
    <w:rsid w:val="002542C6"/>
    <w:rsid w:val="00254E0D"/>
    <w:rsid w:val="00290946"/>
    <w:rsid w:val="002915B5"/>
    <w:rsid w:val="002B1AA7"/>
    <w:rsid w:val="002C7487"/>
    <w:rsid w:val="00305A95"/>
    <w:rsid w:val="00334C39"/>
    <w:rsid w:val="0034694D"/>
    <w:rsid w:val="003734BE"/>
    <w:rsid w:val="0037470C"/>
    <w:rsid w:val="0038000D"/>
    <w:rsid w:val="00385ACF"/>
    <w:rsid w:val="00393042"/>
    <w:rsid w:val="003B217F"/>
    <w:rsid w:val="003B2DBC"/>
    <w:rsid w:val="003B5E4C"/>
    <w:rsid w:val="003C034A"/>
    <w:rsid w:val="003F0C3E"/>
    <w:rsid w:val="00406C0C"/>
    <w:rsid w:val="00417416"/>
    <w:rsid w:val="00426BAB"/>
    <w:rsid w:val="004366F2"/>
    <w:rsid w:val="00446CD8"/>
    <w:rsid w:val="00464390"/>
    <w:rsid w:val="0046498B"/>
    <w:rsid w:val="00477474"/>
    <w:rsid w:val="00480B7F"/>
    <w:rsid w:val="00491052"/>
    <w:rsid w:val="004A1893"/>
    <w:rsid w:val="004C4A44"/>
    <w:rsid w:val="004D412F"/>
    <w:rsid w:val="004D4E1E"/>
    <w:rsid w:val="00507354"/>
    <w:rsid w:val="005125BB"/>
    <w:rsid w:val="005264AB"/>
    <w:rsid w:val="0053272B"/>
    <w:rsid w:val="00537F9C"/>
    <w:rsid w:val="0056252E"/>
    <w:rsid w:val="00572222"/>
    <w:rsid w:val="00575427"/>
    <w:rsid w:val="00577A8F"/>
    <w:rsid w:val="005850FE"/>
    <w:rsid w:val="005D3DA6"/>
    <w:rsid w:val="005E3494"/>
    <w:rsid w:val="005E76F2"/>
    <w:rsid w:val="005F6402"/>
    <w:rsid w:val="0060391E"/>
    <w:rsid w:val="00610DCC"/>
    <w:rsid w:val="0063188D"/>
    <w:rsid w:val="006472C9"/>
    <w:rsid w:val="006741CF"/>
    <w:rsid w:val="00686982"/>
    <w:rsid w:val="00697E01"/>
    <w:rsid w:val="006B62A6"/>
    <w:rsid w:val="006B7DF6"/>
    <w:rsid w:val="006E12F7"/>
    <w:rsid w:val="006E5B18"/>
    <w:rsid w:val="006F1C2F"/>
    <w:rsid w:val="0071089D"/>
    <w:rsid w:val="007149F3"/>
    <w:rsid w:val="00721D1D"/>
    <w:rsid w:val="00744EA9"/>
    <w:rsid w:val="00752FC4"/>
    <w:rsid w:val="00757E9C"/>
    <w:rsid w:val="0077787D"/>
    <w:rsid w:val="007B4C91"/>
    <w:rsid w:val="007D70F7"/>
    <w:rsid w:val="007E45B7"/>
    <w:rsid w:val="00822F3B"/>
    <w:rsid w:val="00830C5F"/>
    <w:rsid w:val="00833BB9"/>
    <w:rsid w:val="00834A33"/>
    <w:rsid w:val="0084519C"/>
    <w:rsid w:val="00893FA0"/>
    <w:rsid w:val="00896EE1"/>
    <w:rsid w:val="008A2A47"/>
    <w:rsid w:val="008B1858"/>
    <w:rsid w:val="008B49C3"/>
    <w:rsid w:val="008C1482"/>
    <w:rsid w:val="008C4785"/>
    <w:rsid w:val="008D0AA7"/>
    <w:rsid w:val="009022E1"/>
    <w:rsid w:val="00912A0A"/>
    <w:rsid w:val="00925D82"/>
    <w:rsid w:val="00927E68"/>
    <w:rsid w:val="00933197"/>
    <w:rsid w:val="0093493C"/>
    <w:rsid w:val="009468D3"/>
    <w:rsid w:val="009542B4"/>
    <w:rsid w:val="009A600F"/>
    <w:rsid w:val="009D47AB"/>
    <w:rsid w:val="00A0109D"/>
    <w:rsid w:val="00A16FDC"/>
    <w:rsid w:val="00A17117"/>
    <w:rsid w:val="00A2683E"/>
    <w:rsid w:val="00A763AE"/>
    <w:rsid w:val="00A810D5"/>
    <w:rsid w:val="00A87A2A"/>
    <w:rsid w:val="00AA3818"/>
    <w:rsid w:val="00AB2E58"/>
    <w:rsid w:val="00AC7F73"/>
    <w:rsid w:val="00AF433F"/>
    <w:rsid w:val="00AF65E1"/>
    <w:rsid w:val="00B15621"/>
    <w:rsid w:val="00B5099C"/>
    <w:rsid w:val="00B61426"/>
    <w:rsid w:val="00B63133"/>
    <w:rsid w:val="00B7005F"/>
    <w:rsid w:val="00B759EF"/>
    <w:rsid w:val="00B86BCF"/>
    <w:rsid w:val="00BC0F0A"/>
    <w:rsid w:val="00BC345F"/>
    <w:rsid w:val="00BD7864"/>
    <w:rsid w:val="00BF2961"/>
    <w:rsid w:val="00C002BE"/>
    <w:rsid w:val="00C11980"/>
    <w:rsid w:val="00C15D0D"/>
    <w:rsid w:val="00C217E5"/>
    <w:rsid w:val="00C40B3F"/>
    <w:rsid w:val="00C71BCD"/>
    <w:rsid w:val="00C74253"/>
    <w:rsid w:val="00C7734B"/>
    <w:rsid w:val="00CA57EA"/>
    <w:rsid w:val="00CB0809"/>
    <w:rsid w:val="00CC215C"/>
    <w:rsid w:val="00CF4773"/>
    <w:rsid w:val="00D01F1B"/>
    <w:rsid w:val="00D04123"/>
    <w:rsid w:val="00D06525"/>
    <w:rsid w:val="00D13306"/>
    <w:rsid w:val="00D149F1"/>
    <w:rsid w:val="00D21620"/>
    <w:rsid w:val="00D36106"/>
    <w:rsid w:val="00D47D44"/>
    <w:rsid w:val="00D56A65"/>
    <w:rsid w:val="00D71011"/>
    <w:rsid w:val="00D7370F"/>
    <w:rsid w:val="00D7591C"/>
    <w:rsid w:val="00D7760B"/>
    <w:rsid w:val="00D916F5"/>
    <w:rsid w:val="00D92197"/>
    <w:rsid w:val="00DA1E37"/>
    <w:rsid w:val="00DC04C8"/>
    <w:rsid w:val="00DC7840"/>
    <w:rsid w:val="00DD0D9D"/>
    <w:rsid w:val="00DD372B"/>
    <w:rsid w:val="00E10E95"/>
    <w:rsid w:val="00E174B1"/>
    <w:rsid w:val="00E24119"/>
    <w:rsid w:val="00E37173"/>
    <w:rsid w:val="00E527CB"/>
    <w:rsid w:val="00E55670"/>
    <w:rsid w:val="00E5629F"/>
    <w:rsid w:val="00E77564"/>
    <w:rsid w:val="00EA6829"/>
    <w:rsid w:val="00EB64EC"/>
    <w:rsid w:val="00EC407E"/>
    <w:rsid w:val="00ED61EE"/>
    <w:rsid w:val="00EF7534"/>
    <w:rsid w:val="00F004A7"/>
    <w:rsid w:val="00F60B13"/>
    <w:rsid w:val="00F66ED6"/>
    <w:rsid w:val="00F71D73"/>
    <w:rsid w:val="00F763B1"/>
    <w:rsid w:val="00F8521B"/>
    <w:rsid w:val="00F92517"/>
    <w:rsid w:val="00FA08E6"/>
    <w:rsid w:val="00FA0C82"/>
    <w:rsid w:val="00FA402E"/>
    <w:rsid w:val="00FB49C2"/>
    <w:rsid w:val="00FE19F1"/>
    <w:rsid w:val="00FE6692"/>
    <w:rsid w:val="00FE70D6"/>
    <w:rsid w:val="00FF6D2D"/>
    <w:rsid w:val="08A5B3A5"/>
    <w:rsid w:val="0BC5C03B"/>
    <w:rsid w:val="0D55C10B"/>
    <w:rsid w:val="13DE8163"/>
    <w:rsid w:val="18F1B9DF"/>
    <w:rsid w:val="1F80BF79"/>
    <w:rsid w:val="202A3969"/>
    <w:rsid w:val="2D0077C9"/>
    <w:rsid w:val="37E7399A"/>
    <w:rsid w:val="3ACB41A1"/>
    <w:rsid w:val="3BF981CB"/>
    <w:rsid w:val="3DC7960D"/>
    <w:rsid w:val="3E74720A"/>
    <w:rsid w:val="444F80F6"/>
    <w:rsid w:val="5502012C"/>
    <w:rsid w:val="56F3F6E9"/>
    <w:rsid w:val="59B881B3"/>
    <w:rsid w:val="5E41F0CA"/>
    <w:rsid w:val="6F7F704B"/>
    <w:rsid w:val="739BFBAA"/>
    <w:rsid w:val="7BF5AC31"/>
    <w:rsid w:val="7D0E7F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143ED"/>
  <w15:chartTrackingRefBased/>
  <w15:docId w15:val="{FDB02A81-225C-4384-B457-76861B74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9"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E01"/>
    <w:pPr>
      <w:spacing w:line="288" w:lineRule="auto"/>
    </w:pPr>
    <w:rPr>
      <w:sz w:val="20"/>
    </w:rPr>
  </w:style>
  <w:style w:type="paragraph" w:styleId="Heading1">
    <w:name w:val="heading 1"/>
    <w:basedOn w:val="Normal"/>
    <w:next w:val="Normal"/>
    <w:link w:val="Heading1Char"/>
    <w:uiPriority w:val="9"/>
    <w:semiHidden/>
    <w:rsid w:val="1F80BF79"/>
    <w:pPr>
      <w:keepNext/>
      <w:keepLines/>
      <w:spacing w:before="480" w:after="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1F80BF79"/>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1F80BF79"/>
    <w:pPr>
      <w:keepNext/>
      <w:keepLines/>
      <w:spacing w:before="40" w:after="0"/>
      <w:outlineLvl w:val="2"/>
    </w:pPr>
    <w:rPr>
      <w:rFonts w:asciiTheme="majorHAnsi" w:eastAsiaTheme="majorEastAsia" w:hAnsiTheme="majorHAnsi" w:cstheme="majorBidi"/>
      <w:color w:val="63780B"/>
      <w:szCs w:val="24"/>
    </w:rPr>
  </w:style>
  <w:style w:type="paragraph" w:styleId="Heading4">
    <w:name w:val="heading 4"/>
    <w:basedOn w:val="Normal"/>
    <w:next w:val="Normal"/>
    <w:link w:val="Heading4Char"/>
    <w:uiPriority w:val="9"/>
    <w:semiHidden/>
    <w:unhideWhenUsed/>
    <w:qFormat/>
    <w:rsid w:val="1F80BF79"/>
    <w:pPr>
      <w:keepNext/>
      <w:keepLines/>
      <w:spacing w:before="40" w:after="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1F80BF79"/>
    <w:pPr>
      <w:keepNext/>
      <w:keepLines/>
      <w:spacing w:before="40" w:after="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1F80BF79"/>
    <w:pPr>
      <w:keepNext/>
      <w:keepLines/>
      <w:spacing w:before="40" w:after="0"/>
      <w:outlineLvl w:val="5"/>
    </w:pPr>
    <w:rPr>
      <w:rFonts w:asciiTheme="majorHAnsi" w:eastAsiaTheme="majorEastAsia" w:hAnsiTheme="majorHAnsi" w:cstheme="majorBidi"/>
      <w:color w:val="63780B"/>
    </w:rPr>
  </w:style>
  <w:style w:type="paragraph" w:styleId="Heading7">
    <w:name w:val="heading 7"/>
    <w:basedOn w:val="Normal"/>
    <w:next w:val="Normal"/>
    <w:link w:val="Heading7Char"/>
    <w:uiPriority w:val="9"/>
    <w:semiHidden/>
    <w:unhideWhenUsed/>
    <w:qFormat/>
    <w:rsid w:val="1F80BF79"/>
    <w:pPr>
      <w:keepNext/>
      <w:keepLines/>
      <w:spacing w:before="40" w:after="0"/>
      <w:outlineLvl w:val="6"/>
    </w:pPr>
    <w:rPr>
      <w:rFonts w:asciiTheme="majorHAnsi" w:eastAsiaTheme="majorEastAsia" w:hAnsiTheme="majorHAnsi" w:cstheme="majorBidi"/>
      <w:i/>
      <w:iCs/>
      <w:color w:val="63780B"/>
    </w:rPr>
  </w:style>
  <w:style w:type="paragraph" w:styleId="Heading8">
    <w:name w:val="heading 8"/>
    <w:basedOn w:val="Normal"/>
    <w:next w:val="Normal"/>
    <w:link w:val="Heading8Char"/>
    <w:uiPriority w:val="9"/>
    <w:semiHidden/>
    <w:unhideWhenUsed/>
    <w:qFormat/>
    <w:rsid w:val="1F80BF79"/>
    <w:pPr>
      <w:keepNext/>
      <w:keepLines/>
      <w:spacing w:before="40" w:after="0"/>
      <w:outlineLvl w:val="7"/>
    </w:pPr>
    <w:rPr>
      <w:rFonts w:asciiTheme="majorHAnsi" w:eastAsiaTheme="majorEastAsia" w:hAnsiTheme="majorHAnsi" w:cstheme="majorBidi"/>
      <w:color w:val="272727"/>
    </w:rPr>
  </w:style>
  <w:style w:type="paragraph" w:styleId="Heading9">
    <w:name w:val="heading 9"/>
    <w:basedOn w:val="Normal"/>
    <w:next w:val="Normal"/>
    <w:link w:val="Heading9Char"/>
    <w:uiPriority w:val="9"/>
    <w:semiHidden/>
    <w:unhideWhenUsed/>
    <w:qFormat/>
    <w:rsid w:val="1F80BF79"/>
    <w:pPr>
      <w:keepNext/>
      <w:keepLines/>
      <w:spacing w:before="40" w:after="0"/>
      <w:outlineLvl w:val="8"/>
    </w:pPr>
    <w:rPr>
      <w:rFonts w:asciiTheme="majorHAnsi" w:eastAsiaTheme="majorEastAsia" w:hAnsiTheme="majorHAnsi"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1F80BF79"/>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rsid w:val="1F80BF79"/>
    <w:pPr>
      <w:spacing w:after="0" w:line="240" w:lineRule="auto"/>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7734B"/>
    <w:pPr>
      <w:spacing w:after="0" w:line="216" w:lineRule="auto"/>
      <w:jc w:val="right"/>
    </w:pPr>
    <w:rPr>
      <w:rFonts w:cs="Arial (Body CS)"/>
      <w:caps/>
      <w:spacing w:val="10"/>
      <w:sz w:val="18"/>
    </w:rPr>
  </w:style>
  <w:style w:type="paragraph" w:styleId="Date">
    <w:name w:val="Date"/>
    <w:basedOn w:val="Normal"/>
    <w:next w:val="Salutation"/>
    <w:link w:val="DateChar"/>
    <w:uiPriority w:val="4"/>
    <w:unhideWhenUsed/>
    <w:qFormat/>
    <w:rsid w:val="00C7734B"/>
    <w:pPr>
      <w:spacing w:before="720" w:after="960"/>
    </w:pPr>
    <w:rPr>
      <w:rFonts w:cs="Arial (Body CS)"/>
      <w:caps/>
      <w:spacing w:val="10"/>
    </w:rPr>
  </w:style>
  <w:style w:type="character" w:customStyle="1" w:styleId="DateChar">
    <w:name w:val="Date Char"/>
    <w:basedOn w:val="DefaultParagraphFont"/>
    <w:link w:val="Date"/>
    <w:uiPriority w:val="4"/>
    <w:rsid w:val="00C7734B"/>
    <w:rPr>
      <w:rFonts w:ascii="Source Sans Pro" w:hAnsi="Source Sans Pro" w:cs="Arial (Body CS)"/>
      <w:caps/>
      <w:spacing w:val="10"/>
      <w:sz w:val="24"/>
    </w:rPr>
  </w:style>
  <w:style w:type="paragraph" w:styleId="Closing">
    <w:name w:val="Closing"/>
    <w:basedOn w:val="Normal"/>
    <w:next w:val="Signature"/>
    <w:link w:val="ClosingChar"/>
    <w:uiPriority w:val="6"/>
    <w:qFormat/>
    <w:rsid w:val="00D92197"/>
    <w:pPr>
      <w:spacing w:after="960" w:line="240" w:lineRule="auto"/>
    </w:pPr>
  </w:style>
  <w:style w:type="character" w:customStyle="1" w:styleId="ClosingChar">
    <w:name w:val="Closing Char"/>
    <w:basedOn w:val="DefaultParagraphFont"/>
    <w:link w:val="Closing"/>
    <w:uiPriority w:val="6"/>
    <w:rsid w:val="00697E01"/>
    <w:rPr>
      <w:sz w:val="20"/>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1F80BF79"/>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1F80BF79"/>
  </w:style>
  <w:style w:type="paragraph" w:styleId="BlockText">
    <w:name w:val="Block Text"/>
    <w:basedOn w:val="Normal"/>
    <w:uiPriority w:val="99"/>
    <w:semiHidden/>
    <w:unhideWhenUsed/>
    <w:rsid w:val="1F80BF79"/>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rFonts w:eastAsiaTheme="minorEastAsia"/>
      <w:i/>
      <w:iCs/>
      <w:color w:val="95B511" w:themeColor="accent1" w:themeShade="BF"/>
    </w:rPr>
  </w:style>
  <w:style w:type="paragraph" w:styleId="BodyText">
    <w:name w:val="Body Text"/>
    <w:basedOn w:val="Normal"/>
    <w:link w:val="BodyTextChar"/>
    <w:uiPriority w:val="99"/>
    <w:semiHidden/>
    <w:unhideWhenUsed/>
    <w:rsid w:val="1F80BF79"/>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1F80BF79"/>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1F80BF79"/>
    <w:pPr>
      <w:spacing w:after="120"/>
    </w:p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1F80BF79"/>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1F80BF79"/>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1F80BF79"/>
    <w:pPr>
      <w:spacing w:after="120"/>
      <w:ind w:left="360"/>
    </w:p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1F80BF79"/>
    <w:pPr>
      <w:spacing w:after="200" w:line="240" w:lineRule="auto"/>
    </w:pPr>
    <w:rPr>
      <w:i/>
      <w:iCs/>
      <w:color w:val="2C3644" w:themeColor="accent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1F80BF79"/>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1F80BF79"/>
    <w:pPr>
      <w:spacing w:after="0" w:line="240" w:lineRule="auto"/>
    </w:pPr>
    <w:rPr>
      <w:rFonts w:ascii="Segoe UI" w:hAnsi="Segoe UI" w:cs="Segoe UI"/>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1F80BF79"/>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1F80BF79"/>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1F80BF79"/>
    <w:pPr>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1F80BF79"/>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1F80BF79"/>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14:ligatures w14:val="standardContextual"/>
      <w14:numForm w14:val="oldStyle"/>
      <w14:numSpacing w14:val="proportional"/>
      <w14:cntxtAlts/>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95B511" w:themeColor="accent1" w:themeShade="BF"/>
      <w:kern w:val="16"/>
      <w:sz w:val="22"/>
      <w14:ligatures w14:val="standardContextual"/>
      <w14:numForm w14:val="oldStyle"/>
      <w14:numSpacing w14:val="proportional"/>
      <w14:cntxtAlts/>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14:ligatures w14:val="standardContextual"/>
      <w14:numForm w14:val="oldStyle"/>
      <w14:numSpacing w14:val="proportional"/>
      <w14:cntxtAlts/>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14:ligatures w14:val="standardContextual"/>
      <w14:numForm w14:val="oldStyle"/>
      <w14:numSpacing w14:val="proportional"/>
      <w14:cntxtAlts/>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14:ligatures w14:val="standardContextual"/>
      <w14:numForm w14:val="oldStyle"/>
      <w14:numSpacing w14:val="proportional"/>
      <w14:cntxtAlts/>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14:ligatures w14:val="standardContextual"/>
      <w14:numForm w14:val="oldStyle"/>
      <w14:numSpacing w14:val="proportional"/>
      <w14:cntxtAlts/>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14:ligatures w14:val="standardContextual"/>
      <w14:numForm w14:val="oldStyle"/>
      <w14:numSpacing w14:val="proportional"/>
      <w14:cntxtAlts/>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1F80BF79"/>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1F80BF79"/>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uiPriority w:val="99"/>
    <w:semiHidden/>
    <w:unhideWhenUsed/>
    <w:rsid w:val="1F80BF79"/>
    <w:pPr>
      <w:spacing w:after="0" w:line="240" w:lineRule="auto"/>
      <w:ind w:left="200" w:hanging="200"/>
    </w:pPr>
  </w:style>
  <w:style w:type="paragraph" w:styleId="Index2">
    <w:name w:val="index 2"/>
    <w:basedOn w:val="Normal"/>
    <w:next w:val="Normal"/>
    <w:uiPriority w:val="99"/>
    <w:semiHidden/>
    <w:unhideWhenUsed/>
    <w:rsid w:val="1F80BF79"/>
    <w:pPr>
      <w:spacing w:after="0" w:line="240" w:lineRule="auto"/>
      <w:ind w:left="400" w:hanging="200"/>
    </w:pPr>
  </w:style>
  <w:style w:type="paragraph" w:styleId="Index3">
    <w:name w:val="index 3"/>
    <w:basedOn w:val="Normal"/>
    <w:next w:val="Normal"/>
    <w:uiPriority w:val="99"/>
    <w:semiHidden/>
    <w:unhideWhenUsed/>
    <w:rsid w:val="1F80BF79"/>
    <w:pPr>
      <w:spacing w:after="0" w:line="240" w:lineRule="auto"/>
      <w:ind w:left="600" w:hanging="200"/>
    </w:pPr>
  </w:style>
  <w:style w:type="paragraph" w:styleId="Index4">
    <w:name w:val="index 4"/>
    <w:basedOn w:val="Normal"/>
    <w:next w:val="Normal"/>
    <w:uiPriority w:val="99"/>
    <w:semiHidden/>
    <w:unhideWhenUsed/>
    <w:rsid w:val="1F80BF79"/>
    <w:pPr>
      <w:spacing w:after="0" w:line="240" w:lineRule="auto"/>
      <w:ind w:left="800" w:hanging="200"/>
    </w:pPr>
  </w:style>
  <w:style w:type="paragraph" w:styleId="Index5">
    <w:name w:val="index 5"/>
    <w:basedOn w:val="Normal"/>
    <w:next w:val="Normal"/>
    <w:uiPriority w:val="99"/>
    <w:semiHidden/>
    <w:unhideWhenUsed/>
    <w:rsid w:val="1F80BF79"/>
    <w:pPr>
      <w:spacing w:after="0" w:line="240" w:lineRule="auto"/>
      <w:ind w:left="1000" w:hanging="200"/>
    </w:pPr>
  </w:style>
  <w:style w:type="paragraph" w:styleId="Index6">
    <w:name w:val="index 6"/>
    <w:basedOn w:val="Normal"/>
    <w:next w:val="Normal"/>
    <w:uiPriority w:val="99"/>
    <w:semiHidden/>
    <w:unhideWhenUsed/>
    <w:rsid w:val="1F80BF79"/>
    <w:pPr>
      <w:spacing w:after="0" w:line="240" w:lineRule="auto"/>
      <w:ind w:left="1200" w:hanging="200"/>
    </w:pPr>
  </w:style>
  <w:style w:type="paragraph" w:styleId="Index7">
    <w:name w:val="index 7"/>
    <w:basedOn w:val="Normal"/>
    <w:next w:val="Normal"/>
    <w:uiPriority w:val="99"/>
    <w:semiHidden/>
    <w:unhideWhenUsed/>
    <w:rsid w:val="1F80BF79"/>
    <w:pPr>
      <w:spacing w:after="0" w:line="240" w:lineRule="auto"/>
      <w:ind w:left="1400" w:hanging="200"/>
    </w:pPr>
  </w:style>
  <w:style w:type="paragraph" w:styleId="Index8">
    <w:name w:val="index 8"/>
    <w:basedOn w:val="Normal"/>
    <w:next w:val="Normal"/>
    <w:uiPriority w:val="99"/>
    <w:semiHidden/>
    <w:unhideWhenUsed/>
    <w:rsid w:val="1F80BF79"/>
    <w:pPr>
      <w:spacing w:after="0" w:line="240" w:lineRule="auto"/>
      <w:ind w:left="1600" w:hanging="200"/>
    </w:pPr>
  </w:style>
  <w:style w:type="paragraph" w:styleId="Index9">
    <w:name w:val="index 9"/>
    <w:basedOn w:val="Normal"/>
    <w:next w:val="Normal"/>
    <w:uiPriority w:val="99"/>
    <w:semiHidden/>
    <w:unhideWhenUsed/>
    <w:rsid w:val="1F80BF79"/>
    <w:pPr>
      <w:spacing w:after="0" w:line="240" w:lineRule="auto"/>
      <w:ind w:left="1800" w:hanging="200"/>
    </w:pPr>
  </w:style>
  <w:style w:type="paragraph" w:styleId="IndexHeading">
    <w:name w:val="index heading"/>
    <w:basedOn w:val="Normal"/>
    <w:next w:val="Index1"/>
    <w:uiPriority w:val="99"/>
    <w:semiHidden/>
    <w:unhideWhenUsed/>
    <w:rsid w:val="1F80BF79"/>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1F80BF79"/>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1F80BF79"/>
    <w:pPr>
      <w:ind w:left="360" w:hanging="360"/>
      <w:contextualSpacing/>
    </w:pPr>
  </w:style>
  <w:style w:type="paragraph" w:styleId="List2">
    <w:name w:val="List 2"/>
    <w:basedOn w:val="Normal"/>
    <w:uiPriority w:val="99"/>
    <w:semiHidden/>
    <w:unhideWhenUsed/>
    <w:rsid w:val="1F80BF79"/>
    <w:pPr>
      <w:ind w:left="720" w:hanging="360"/>
      <w:contextualSpacing/>
    </w:pPr>
  </w:style>
  <w:style w:type="paragraph" w:styleId="List3">
    <w:name w:val="List 3"/>
    <w:basedOn w:val="Normal"/>
    <w:uiPriority w:val="99"/>
    <w:semiHidden/>
    <w:unhideWhenUsed/>
    <w:rsid w:val="1F80BF79"/>
    <w:pPr>
      <w:ind w:left="1080" w:hanging="360"/>
      <w:contextualSpacing/>
    </w:pPr>
  </w:style>
  <w:style w:type="paragraph" w:styleId="List4">
    <w:name w:val="List 4"/>
    <w:basedOn w:val="Normal"/>
    <w:uiPriority w:val="99"/>
    <w:semiHidden/>
    <w:unhideWhenUsed/>
    <w:rsid w:val="1F80BF79"/>
    <w:pPr>
      <w:ind w:left="1440" w:hanging="360"/>
      <w:contextualSpacing/>
    </w:pPr>
  </w:style>
  <w:style w:type="paragraph" w:styleId="List5">
    <w:name w:val="List 5"/>
    <w:basedOn w:val="Normal"/>
    <w:uiPriority w:val="99"/>
    <w:semiHidden/>
    <w:unhideWhenUsed/>
    <w:rsid w:val="1F80BF79"/>
    <w:pPr>
      <w:ind w:left="1800" w:hanging="360"/>
      <w:contextualSpacing/>
    </w:pPr>
  </w:style>
  <w:style w:type="paragraph" w:styleId="ListBullet">
    <w:name w:val="List Bullet"/>
    <w:basedOn w:val="Normal"/>
    <w:uiPriority w:val="99"/>
    <w:semiHidden/>
    <w:unhideWhenUsed/>
    <w:rsid w:val="1F80BF79"/>
    <w:pPr>
      <w:numPr>
        <w:numId w:val="1"/>
      </w:numPr>
      <w:contextualSpacing/>
    </w:pPr>
  </w:style>
  <w:style w:type="paragraph" w:styleId="ListBullet2">
    <w:name w:val="List Bullet 2"/>
    <w:basedOn w:val="Normal"/>
    <w:uiPriority w:val="99"/>
    <w:semiHidden/>
    <w:unhideWhenUsed/>
    <w:rsid w:val="1F80BF79"/>
    <w:pPr>
      <w:numPr>
        <w:numId w:val="2"/>
      </w:numPr>
      <w:contextualSpacing/>
    </w:pPr>
  </w:style>
  <w:style w:type="paragraph" w:styleId="ListBullet3">
    <w:name w:val="List Bullet 3"/>
    <w:basedOn w:val="Normal"/>
    <w:uiPriority w:val="99"/>
    <w:semiHidden/>
    <w:unhideWhenUsed/>
    <w:rsid w:val="1F80BF79"/>
    <w:pPr>
      <w:numPr>
        <w:numId w:val="3"/>
      </w:numPr>
      <w:contextualSpacing/>
    </w:pPr>
  </w:style>
  <w:style w:type="paragraph" w:styleId="ListBullet4">
    <w:name w:val="List Bullet 4"/>
    <w:basedOn w:val="Normal"/>
    <w:uiPriority w:val="99"/>
    <w:semiHidden/>
    <w:unhideWhenUsed/>
    <w:rsid w:val="1F80BF79"/>
    <w:pPr>
      <w:numPr>
        <w:numId w:val="4"/>
      </w:numPr>
      <w:contextualSpacing/>
    </w:pPr>
  </w:style>
  <w:style w:type="paragraph" w:styleId="ListBullet5">
    <w:name w:val="List Bullet 5"/>
    <w:basedOn w:val="Normal"/>
    <w:uiPriority w:val="99"/>
    <w:semiHidden/>
    <w:unhideWhenUsed/>
    <w:rsid w:val="1F80BF79"/>
    <w:pPr>
      <w:numPr>
        <w:numId w:val="5"/>
      </w:numPr>
      <w:contextualSpacing/>
    </w:pPr>
  </w:style>
  <w:style w:type="paragraph" w:styleId="ListContinue">
    <w:name w:val="List Continue"/>
    <w:basedOn w:val="Normal"/>
    <w:uiPriority w:val="99"/>
    <w:semiHidden/>
    <w:unhideWhenUsed/>
    <w:rsid w:val="1F80BF79"/>
    <w:pPr>
      <w:spacing w:after="120"/>
      <w:ind w:left="360"/>
      <w:contextualSpacing/>
    </w:pPr>
  </w:style>
  <w:style w:type="paragraph" w:styleId="ListContinue2">
    <w:name w:val="List Continue 2"/>
    <w:basedOn w:val="Normal"/>
    <w:uiPriority w:val="99"/>
    <w:semiHidden/>
    <w:unhideWhenUsed/>
    <w:rsid w:val="1F80BF79"/>
    <w:pPr>
      <w:spacing w:after="120"/>
      <w:ind w:left="720"/>
      <w:contextualSpacing/>
    </w:pPr>
  </w:style>
  <w:style w:type="paragraph" w:styleId="ListContinue3">
    <w:name w:val="List Continue 3"/>
    <w:basedOn w:val="Normal"/>
    <w:uiPriority w:val="99"/>
    <w:semiHidden/>
    <w:unhideWhenUsed/>
    <w:rsid w:val="1F80BF79"/>
    <w:pPr>
      <w:spacing w:after="120"/>
      <w:ind w:left="1080"/>
      <w:contextualSpacing/>
    </w:pPr>
  </w:style>
  <w:style w:type="paragraph" w:styleId="ListContinue4">
    <w:name w:val="List Continue 4"/>
    <w:basedOn w:val="Normal"/>
    <w:uiPriority w:val="99"/>
    <w:semiHidden/>
    <w:unhideWhenUsed/>
    <w:rsid w:val="1F80BF79"/>
    <w:pPr>
      <w:spacing w:after="120"/>
      <w:ind w:left="1440"/>
      <w:contextualSpacing/>
    </w:pPr>
  </w:style>
  <w:style w:type="paragraph" w:styleId="ListContinue5">
    <w:name w:val="List Continue 5"/>
    <w:basedOn w:val="Normal"/>
    <w:uiPriority w:val="99"/>
    <w:semiHidden/>
    <w:unhideWhenUsed/>
    <w:rsid w:val="1F80BF79"/>
    <w:pPr>
      <w:spacing w:after="120"/>
      <w:ind w:left="1800"/>
      <w:contextualSpacing/>
    </w:pPr>
  </w:style>
  <w:style w:type="paragraph" w:styleId="ListNumber">
    <w:name w:val="List Number"/>
    <w:basedOn w:val="Normal"/>
    <w:uiPriority w:val="99"/>
    <w:semiHidden/>
    <w:unhideWhenUsed/>
    <w:rsid w:val="1F80BF79"/>
    <w:pPr>
      <w:numPr>
        <w:numId w:val="6"/>
      </w:numPr>
      <w:contextualSpacing/>
    </w:pPr>
  </w:style>
  <w:style w:type="paragraph" w:styleId="ListNumber2">
    <w:name w:val="List Number 2"/>
    <w:basedOn w:val="Normal"/>
    <w:uiPriority w:val="99"/>
    <w:semiHidden/>
    <w:unhideWhenUsed/>
    <w:rsid w:val="1F80BF79"/>
    <w:pPr>
      <w:numPr>
        <w:numId w:val="7"/>
      </w:numPr>
      <w:contextualSpacing/>
    </w:pPr>
  </w:style>
  <w:style w:type="paragraph" w:styleId="ListNumber3">
    <w:name w:val="List Number 3"/>
    <w:basedOn w:val="Normal"/>
    <w:uiPriority w:val="99"/>
    <w:semiHidden/>
    <w:unhideWhenUsed/>
    <w:rsid w:val="1F80BF79"/>
    <w:pPr>
      <w:numPr>
        <w:numId w:val="8"/>
      </w:numPr>
      <w:contextualSpacing/>
    </w:pPr>
  </w:style>
  <w:style w:type="paragraph" w:styleId="ListNumber4">
    <w:name w:val="List Number 4"/>
    <w:basedOn w:val="Normal"/>
    <w:uiPriority w:val="99"/>
    <w:semiHidden/>
    <w:unhideWhenUsed/>
    <w:rsid w:val="1F80BF79"/>
    <w:pPr>
      <w:numPr>
        <w:numId w:val="9"/>
      </w:numPr>
      <w:contextualSpacing/>
    </w:pPr>
  </w:style>
  <w:style w:type="paragraph" w:styleId="ListNumber5">
    <w:name w:val="List Number 5"/>
    <w:basedOn w:val="Normal"/>
    <w:uiPriority w:val="99"/>
    <w:semiHidden/>
    <w:unhideWhenUsed/>
    <w:rsid w:val="1F80BF79"/>
    <w:pPr>
      <w:numPr>
        <w:numId w:val="10"/>
      </w:numPr>
      <w:contextualSpacing/>
    </w:pPr>
  </w:style>
  <w:style w:type="paragraph" w:styleId="ListParagraph">
    <w:name w:val="List Paragraph"/>
    <w:basedOn w:val="Normal"/>
    <w:uiPriority w:val="34"/>
    <w:semiHidden/>
    <w:qFormat/>
    <w:rsid w:val="1F80BF79"/>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1F80BF79"/>
    <w:pPr>
      <w:pBdr>
        <w:top w:val="single" w:sz="6" w:space="1" w:color="auto"/>
        <w:left w:val="single" w:sz="6" w:space="1" w:color="auto"/>
        <w:bottom w:val="single" w:sz="6" w:space="1" w:color="auto"/>
        <w:right w:val="single" w:sz="6" w:space="1" w:color="auto"/>
      </w:pBdr>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1"/>
    <w:semiHidden/>
    <w:unhideWhenUsed/>
    <w:qFormat/>
    <w:rsid w:val="00572222"/>
    <w:pPr>
      <w:spacing w:after="0" w:line="240" w:lineRule="auto"/>
    </w:pPr>
    <w:rPr>
      <w:kern w:val="16"/>
      <w14:ligatures w14:val="standardContextual"/>
      <w14:numForm w14:val="oldStyle"/>
      <w14:numSpacing w14:val="proportional"/>
      <w14:cntxtAlts/>
    </w:rPr>
  </w:style>
  <w:style w:type="paragraph" w:styleId="NormalWeb">
    <w:name w:val="Normal (Web)"/>
    <w:basedOn w:val="Normal"/>
    <w:uiPriority w:val="99"/>
    <w:semiHidden/>
    <w:unhideWhenUsed/>
    <w:rsid w:val="1F80BF79"/>
    <w:rPr>
      <w:rFonts w:ascii="Times New Roman" w:hAnsi="Times New Roman" w:cs="Times New Roman"/>
      <w:szCs w:val="24"/>
    </w:rPr>
  </w:style>
  <w:style w:type="paragraph" w:styleId="NormalIndent">
    <w:name w:val="Normal Indent"/>
    <w:basedOn w:val="Normal"/>
    <w:uiPriority w:val="99"/>
    <w:semiHidden/>
    <w:unhideWhenUsed/>
    <w:rsid w:val="1F80BF79"/>
    <w:pPr>
      <w:ind w:left="720"/>
    </w:pPr>
  </w:style>
  <w:style w:type="paragraph" w:styleId="NoteHeading">
    <w:name w:val="Note Heading"/>
    <w:basedOn w:val="Normal"/>
    <w:next w:val="Normal"/>
    <w:link w:val="NoteHeadingChar"/>
    <w:uiPriority w:val="99"/>
    <w:semiHidden/>
    <w:unhideWhenUsed/>
    <w:rsid w:val="1F80BF79"/>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1F80BF79"/>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semiHidden/>
    <w:qFormat/>
    <w:rsid w:val="1F80BF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14:ligatures w14:val="standardContextual"/>
      <w14:numForm w14:val="oldStyle"/>
      <w14:numSpacing w14:val="proportional"/>
      <w14:cntxtAlts/>
    </w:rPr>
  </w:style>
  <w:style w:type="paragraph" w:styleId="Salutation">
    <w:name w:val="Salutation"/>
    <w:basedOn w:val="Normal"/>
    <w:next w:val="Normal"/>
    <w:link w:val="SalutationChar"/>
    <w:uiPriority w:val="5"/>
    <w:qFormat/>
    <w:rsid w:val="00C7734B"/>
    <w:pPr>
      <w:spacing w:after="240"/>
    </w:pPr>
    <w:rPr>
      <w:rFonts w:cs="Arial (Body CS)"/>
      <w:caps/>
      <w:spacing w:val="10"/>
    </w:rPr>
  </w:style>
  <w:style w:type="character" w:customStyle="1" w:styleId="SalutationChar">
    <w:name w:val="Salutation Char"/>
    <w:basedOn w:val="DefaultParagraphFont"/>
    <w:link w:val="Salutation"/>
    <w:uiPriority w:val="5"/>
    <w:rsid w:val="00C7734B"/>
    <w:rPr>
      <w:rFonts w:ascii="Source Sans Pro" w:hAnsi="Source Sans Pro" w:cs="Arial (Body CS)"/>
      <w:caps/>
      <w:spacing w:val="10"/>
      <w:sz w:val="24"/>
    </w:rPr>
  </w:style>
  <w:style w:type="paragraph" w:styleId="Signature">
    <w:name w:val="Signature"/>
    <w:basedOn w:val="Normal"/>
    <w:next w:val="Normal"/>
    <w:link w:val="SignatureChar"/>
    <w:uiPriority w:val="7"/>
    <w:semiHidden/>
    <w:rsid w:val="1F80BF79"/>
    <w:pPr>
      <w:contextualSpacing/>
    </w:pPr>
  </w:style>
  <w:style w:type="character" w:customStyle="1" w:styleId="SignatureChar">
    <w:name w:val="Signature Char"/>
    <w:basedOn w:val="DefaultParagraphFont"/>
    <w:link w:val="Signature"/>
    <w:uiPriority w:val="7"/>
    <w:semiHidden/>
    <w:rsid w:val="00697E01"/>
    <w:rPr>
      <w:sz w:val="20"/>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1F80BF79"/>
    <w:pPr>
      <w:spacing w:after="160"/>
    </w:pPr>
    <w:rPr>
      <w:rFonts w:eastAsiaTheme="minorEastAsia"/>
      <w:color w:val="5A5A5A"/>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14:ligatures w14:val="standardContextual"/>
      <w14:numForm w14:val="oldStyle"/>
      <w14:numSpacing w14:val="proportional"/>
      <w14:cntxtAlts/>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1F80BF79"/>
    <w:pPr>
      <w:spacing w:after="0"/>
      <w:ind w:left="220" w:hanging="220"/>
    </w:pPr>
  </w:style>
  <w:style w:type="paragraph" w:styleId="TableofFigures">
    <w:name w:val="table of figures"/>
    <w:basedOn w:val="Normal"/>
    <w:next w:val="Normal"/>
    <w:uiPriority w:val="99"/>
    <w:semiHidden/>
    <w:unhideWhenUsed/>
    <w:rsid w:val="1F80BF79"/>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1F80BF79"/>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14:ligatures w14:val="standardContextual"/>
      <w14:numForm w14:val="oldStyle"/>
      <w14:numSpacing w14:val="proportional"/>
      <w14:cntxtAlts/>
    </w:rPr>
  </w:style>
  <w:style w:type="paragraph" w:styleId="TOAHeading">
    <w:name w:val="toa heading"/>
    <w:basedOn w:val="Normal"/>
    <w:next w:val="Normal"/>
    <w:uiPriority w:val="99"/>
    <w:semiHidden/>
    <w:unhideWhenUsed/>
    <w:rsid w:val="1F80BF79"/>
    <w:pPr>
      <w:spacing w:before="120"/>
    </w:pPr>
    <w:rPr>
      <w:rFonts w:asciiTheme="majorHAnsi" w:eastAsiaTheme="majorEastAsia" w:hAnsiTheme="majorHAnsi" w:cstheme="majorBidi"/>
      <w:b/>
      <w:bCs/>
      <w:szCs w:val="24"/>
    </w:rPr>
  </w:style>
  <w:style w:type="paragraph" w:styleId="TOC1">
    <w:name w:val="toc 1"/>
    <w:basedOn w:val="Normal"/>
    <w:next w:val="Normal"/>
    <w:uiPriority w:val="39"/>
    <w:semiHidden/>
    <w:unhideWhenUsed/>
    <w:rsid w:val="1F80BF79"/>
    <w:pPr>
      <w:spacing w:after="100"/>
    </w:pPr>
  </w:style>
  <w:style w:type="paragraph" w:styleId="TOC2">
    <w:name w:val="toc 2"/>
    <w:basedOn w:val="Normal"/>
    <w:next w:val="Normal"/>
    <w:uiPriority w:val="39"/>
    <w:semiHidden/>
    <w:unhideWhenUsed/>
    <w:rsid w:val="1F80BF79"/>
    <w:pPr>
      <w:spacing w:after="100"/>
      <w:ind w:left="220"/>
    </w:pPr>
  </w:style>
  <w:style w:type="paragraph" w:styleId="TOC3">
    <w:name w:val="toc 3"/>
    <w:basedOn w:val="Normal"/>
    <w:next w:val="Normal"/>
    <w:uiPriority w:val="39"/>
    <w:semiHidden/>
    <w:unhideWhenUsed/>
    <w:rsid w:val="1F80BF79"/>
    <w:pPr>
      <w:spacing w:after="100"/>
      <w:ind w:left="440"/>
    </w:pPr>
  </w:style>
  <w:style w:type="paragraph" w:styleId="TOC4">
    <w:name w:val="toc 4"/>
    <w:basedOn w:val="Normal"/>
    <w:next w:val="Normal"/>
    <w:uiPriority w:val="39"/>
    <w:semiHidden/>
    <w:unhideWhenUsed/>
    <w:rsid w:val="1F80BF79"/>
    <w:pPr>
      <w:spacing w:after="100"/>
      <w:ind w:left="660"/>
    </w:pPr>
  </w:style>
  <w:style w:type="paragraph" w:styleId="TOC5">
    <w:name w:val="toc 5"/>
    <w:basedOn w:val="Normal"/>
    <w:next w:val="Normal"/>
    <w:uiPriority w:val="39"/>
    <w:semiHidden/>
    <w:unhideWhenUsed/>
    <w:rsid w:val="1F80BF79"/>
    <w:pPr>
      <w:spacing w:after="100"/>
      <w:ind w:left="880"/>
    </w:pPr>
  </w:style>
  <w:style w:type="paragraph" w:styleId="TOC6">
    <w:name w:val="toc 6"/>
    <w:basedOn w:val="Normal"/>
    <w:next w:val="Normal"/>
    <w:uiPriority w:val="39"/>
    <w:semiHidden/>
    <w:unhideWhenUsed/>
    <w:rsid w:val="1F80BF79"/>
    <w:pPr>
      <w:spacing w:after="100"/>
      <w:ind w:left="1100"/>
    </w:pPr>
  </w:style>
  <w:style w:type="paragraph" w:styleId="TOC7">
    <w:name w:val="toc 7"/>
    <w:basedOn w:val="Normal"/>
    <w:next w:val="Normal"/>
    <w:uiPriority w:val="39"/>
    <w:semiHidden/>
    <w:unhideWhenUsed/>
    <w:rsid w:val="1F80BF79"/>
    <w:pPr>
      <w:spacing w:after="100"/>
      <w:ind w:left="1320"/>
    </w:pPr>
  </w:style>
  <w:style w:type="paragraph" w:styleId="TOC8">
    <w:name w:val="toc 8"/>
    <w:basedOn w:val="Normal"/>
    <w:next w:val="Normal"/>
    <w:uiPriority w:val="39"/>
    <w:semiHidden/>
    <w:unhideWhenUsed/>
    <w:rsid w:val="1F80BF79"/>
    <w:pPr>
      <w:spacing w:after="100"/>
      <w:ind w:left="1540"/>
    </w:pPr>
  </w:style>
  <w:style w:type="paragraph" w:styleId="TOC9">
    <w:name w:val="toc 9"/>
    <w:basedOn w:val="Normal"/>
    <w:next w:val="Normal"/>
    <w:uiPriority w:val="39"/>
    <w:semiHidden/>
    <w:unhideWhenUsed/>
    <w:rsid w:val="1F80BF79"/>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paragraph" w:customStyle="1" w:styleId="ftx">
    <w:name w:val="ftx"/>
    <w:basedOn w:val="Footer"/>
    <w:semiHidden/>
    <w:rsid w:val="00925D82"/>
    <w:rPr>
      <w:sz w:val="2"/>
      <w:szCs w:val="2"/>
    </w:rPr>
  </w:style>
  <w:style w:type="paragraph" w:customStyle="1" w:styleId="Letterbody">
    <w:name w:val="Letter body"/>
    <w:basedOn w:val="Normal"/>
    <w:uiPriority w:val="1"/>
    <w:qFormat/>
    <w:rsid w:val="00D92197"/>
  </w:style>
  <w:style w:type="paragraph" w:customStyle="1" w:styleId="ftx2">
    <w:name w:val="ftx2"/>
    <w:basedOn w:val="Normal"/>
    <w:uiPriority w:val="1"/>
    <w:semiHidden/>
    <w:rsid w:val="1F80BF79"/>
    <w:pPr>
      <w:spacing w:before="300" w:after="0"/>
    </w:pPr>
    <w:rPr>
      <w:sz w:val="4"/>
      <w:szCs w:val="4"/>
    </w:rPr>
  </w:style>
  <w:style w:type="paragraph" w:customStyle="1" w:styleId="CompanyName">
    <w:name w:val="Company Name"/>
    <w:basedOn w:val="ContactInfo"/>
    <w:qFormat/>
    <w:rsid w:val="00C7734B"/>
    <w:pPr>
      <w:jc w:val="center"/>
    </w:pPr>
    <w:rPr>
      <w:sz w:val="22"/>
      <w:szCs w:val="26"/>
    </w:rPr>
  </w:style>
  <w:style w:type="paragraph" w:customStyle="1" w:styleId="SignOffCompany">
    <w:name w:val="Sign Off Company"/>
    <w:basedOn w:val="Salutation"/>
    <w:qFormat/>
    <w:rsid w:val="00E77564"/>
    <w:rPr>
      <w:sz w:val="18"/>
    </w:rPr>
  </w:style>
  <w:style w:type="paragraph" w:customStyle="1" w:styleId="SignOff">
    <w:name w:val="Sign Off"/>
    <w:basedOn w:val="Salutation"/>
    <w:qFormat/>
    <w:rsid w:val="00D92197"/>
    <w:pPr>
      <w:spacing w:after="80"/>
    </w:pPr>
  </w:style>
  <w:style w:type="paragraph" w:customStyle="1" w:styleId="ContactInfoflushleft">
    <w:name w:val="Contact Info flush left"/>
    <w:basedOn w:val="ContactInfo"/>
    <w:qFormat/>
    <w:rsid w:val="0008715E"/>
    <w:pPr>
      <w:jc w:val="left"/>
    </w:pPr>
  </w:style>
  <w:style w:type="character" w:styleId="UnresolvedMention">
    <w:name w:val="Unresolved Mention"/>
    <w:basedOn w:val="DefaultParagraphFont"/>
    <w:uiPriority w:val="99"/>
    <w:semiHidden/>
    <w:unhideWhenUsed/>
    <w:rsid w:val="00845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Custom 51">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154A744D-B415-4A21-A077-BAB54BAE7B05}">
  <ds:schemaRefs>
    <ds:schemaRef ds:uri="http://schemas.microsoft.com/sharepoint/v3/contenttype/forms"/>
  </ds:schemaRefs>
</ds:datastoreItem>
</file>

<file path=customXml/itemProps2.xml><?xml version="1.0" encoding="utf-8"?>
<ds:datastoreItem xmlns:ds="http://schemas.openxmlformats.org/officeDocument/2006/customXml" ds:itemID="{1549F8B4-1496-4742-9E1A-5EA4ADD25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40BA5F-8FCF-4ABE-A0F6-2F87DDAC089B}">
  <ds:schemaRefs>
    <ds:schemaRef ds:uri="http://schemas.openxmlformats.org/officeDocument/2006/bibliography"/>
  </ds:schemaRefs>
</ds:datastoreItem>
</file>

<file path=customXml/itemProps4.xml><?xml version="1.0" encoding="utf-8"?>
<ds:datastoreItem xmlns:ds="http://schemas.openxmlformats.org/officeDocument/2006/customXml" ds:itemID="{2C2F36CB-BF3F-4CF7-B01F-E2CAE9F9F42F}">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5</TotalTime>
  <Pages>3</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 Haven</dc:creator>
  <cp:keywords/>
  <cp:lastModifiedBy>Hope Haven</cp:lastModifiedBy>
  <cp:revision>5</cp:revision>
  <cp:lastPrinted>2026-10-21T17:07:00Z</cp:lastPrinted>
  <dcterms:created xsi:type="dcterms:W3CDTF">2026-10-21T17:07:00Z</dcterms:created>
  <dcterms:modified xsi:type="dcterms:W3CDTF">2026-10-21T17:18:00Z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